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vnd.openxmlformats-officedocument.wordprocessingml.document.main+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Created by docx4j 6.1.2 (Apache licensed) using REFERENCE JAXB in Oracle Java 1.8.0_131 on Linux --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云力开放平台</w:t>
      </w:r>
    </w:p>
    <w:p>
      <w:pPr>
        <w:pStyle w:val="Heading1"/>
        <w:spacing w:after="50" w:line="360" w:lineRule="auto" w:beforeLines="100"/>
        <w:ind w:left="0"/>
        <w:jc w:val="left"/>
      </w:pPr>
      <w:bookmarkStart w:name="UgTOX" w:id="0"/>
      <w:r>
        <w:rPr>
          <w:rFonts w:ascii="宋体" w:hAnsi="Times New Roman" w:eastAsia="宋体"/>
        </w:rPr>
        <w:t>版本</w:t>
      </w:r>
    </w:p>
    <w:bookmarkEnd w:id="0"/>
    <w:p>
      <w:pPr>
        <w:pBdr>
          <w:left w:val="single" w:color="b0b0b0" w:sz="16" w:space="38"/>
        </w:pBdr>
        <w:spacing w:after="50" w:line="360" w:lineRule="auto" w:beforeLines="100"/>
        <w:ind w:left="0"/>
        <w:jc w:val="left"/>
      </w:pPr>
      <w:bookmarkStart w:name="u4a8ab645" w:id="1"/>
      <w:r>
        <w:rPr>
          <w:rFonts w:ascii="宋体" w:hAnsi="Times New Roman" w:eastAsia="宋体"/>
          <w:b w:val="false"/>
          <w:i w:val="false"/>
          <w:color w:val="808080"/>
          <w:sz w:val="22"/>
        </w:rPr>
        <w:t>v20260901</w:t>
      </w:r>
    </w:p>
    <w:bookmarkEnd w:id="1"/>
    <w:bookmarkStart w:name="vBjfJ" w:id="2"/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环境信息</w:t>
      </w:r>
    </w:p>
    <w:bookmarkEnd w:id="2"/>
    <w:bookmarkStart w:name="gJgqr" w:id="3"/>
    <w:tbl>
      <w:tblPr>
        <w:tblW w:w="0" w:type="auto"/>
        <w:tblCellSpacing w:w="0" w:type="auto"/>
        <w:tblInd w:w="115" w:type="dxa"/>
        <w:tblBorders>
          <w:top w:val="single" w:color="cccccc" w:sz="8"/>
          <w:left w:val="single" w:color="cccccc" w:sz="8"/>
          <w:bottom w:val="single" w:color="cccccc" w:sz="8"/>
          <w:right w:val="single" w:color="cccccc" w:sz="8"/>
          <w:insideH w:val="none"/>
          <w:insideV w:val="none"/>
        </w:tblBorders>
      </w:tblPr>
      <w:tblGrid>
        <w:gridCol w:w="6606"/>
        <w:gridCol w:w="7028"/>
      </w:tblGrid>
      <w:tr>
        <w:trPr>
          <w:trHeight w:val="495" w:hRule="atLeast"/>
        </w:trPr>
        <w:tc>
          <w:tcPr>
            <w:tcW w:w="660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85734b33" w:id="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业务接口地址</w:t>
            </w:r>
          </w:p>
          <w:bookmarkEnd w:id="4"/>
        </w:tc>
        <w:tc>
          <w:tcPr>
            <w:tcW w:w="702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3bfbb796" w:id="5"/>
          <w:p>
            <w:pPr>
              <w:spacing w:after="50" w:line="360" w:lineRule="auto" w:beforeLines="100"/>
              <w:ind w:left="0"/>
              <w:jc w:val="left"/>
            </w:pPr>
            <w:hyperlink r:id="rId4">
              <w:r>
                <w:rPr>
                  <w:rFonts w:ascii="宋体" w:hAnsi="Times New Roman" w:eastAsia="宋体"/>
                  <w:b w:val="false"/>
                  <w:i w:val="false"/>
                  <w:color w:val="0000ff"/>
                  <w:sz w:val="22"/>
                  <w:u w:val="single"/>
                </w:rPr>
                <w:t/>
              </w:r>
              <w:r>
                <w:rPr>
                  <w:rFonts w:ascii="宋体" w:hAnsi="Times New Roman" w:eastAsia="宋体"/>
                  <w:b w:val="false"/>
                  <w:i w:val="false"/>
                  <w:color w:val="0000ff"/>
                  <w:sz w:val="22"/>
                </w:rPr>
                <w:t>https://health-openapi.zlyzn.com</w:t>
              </w:r>
            </w:hyperlink>
          </w:p>
          <w:bookmarkEnd w:id="5"/>
        </w:tc>
      </w:tr>
      <w:tr>
        <w:trPr>
          <w:trHeight w:val="495" w:hRule="atLeast"/>
        </w:trPr>
        <w:tc>
          <w:tcPr>
            <w:tcW w:w="660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e574d03f" w:id="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ClientId</w:t>
            </w:r>
          </w:p>
          <w:bookmarkEnd w:id="6"/>
        </w:tc>
        <w:tc>
          <w:tcPr>
            <w:tcW w:w="702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783d9ed" w:id="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{请联系对接人员}</w:t>
            </w:r>
          </w:p>
          <w:bookmarkEnd w:id="7"/>
        </w:tc>
      </w:tr>
      <w:tr>
        <w:trPr>
          <w:trHeight w:val="495" w:hRule="atLeast"/>
        </w:trPr>
        <w:tc>
          <w:tcPr>
            <w:tcW w:w="660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6cbbebf" w:id="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ClientSecret</w:t>
            </w:r>
          </w:p>
          <w:bookmarkEnd w:id="8"/>
        </w:tc>
        <w:tc>
          <w:tcPr>
            <w:tcW w:w="702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7492249" w:id="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{请联系对接人员}</w:t>
            </w:r>
          </w:p>
          <w:bookmarkEnd w:id="9"/>
        </w:tc>
      </w:tr>
    </w:tbl>
    <w:bookmarkEnd w:id="3"/>
    <w:bookmarkStart w:name="ZF6Wo" w:id="10"/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鉴权机制</w:t>
      </w:r>
    </w:p>
    <w:bookmarkEnd w:id="10"/>
    <w:bookmarkStart w:name="PMDg9" w:id="11"/>
    <w:p>
      <w:pPr>
        <w:pStyle w:val="Heading4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给机构分配 ClientId 和 ClientSecret</w:t>
      </w:r>
    </w:p>
    <w:bookmarkEnd w:id="11"/>
    <w:bookmarkStart w:name="vqL8Q" w:id="12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鉴权接口</w:t>
      </w:r>
    </w:p>
    <w:bookmarkEnd w:id="12"/>
    <w:bookmarkStart w:name="L5wRj" w:id="13"/>
    <w:p>
      <w:pPr>
        <w:pStyle w:val="ne-codeblock"/>
        <w:pBdr>
          <w:top w:val="single" w:sz="4" w:space="1" w:color="404040" w:themeColor="text1"/>
          <w:left w:val="single" w:sz="4" w:space="4" w:color="404040" w:themeColor="text1"/>
          <w:bottom w:val="single" w:sz="4" w:space="1" w:color="404040" w:themeColor="text1"/>
          <w:right w:val="single" w:sz="4" w:space="4" w:color="404040" w:themeColor="text1"/>
        </w:pBdr>
        <w:shd w:color="auto" w:fill="F2F2F2" w:val="clear"/>
        <w:spacing w:after="50" w:line="360" w:lineRule="auto" w:beforeLines="100"/>
        <w:ind w:left="0"/>
        <w:jc w:val="left"/>
      </w:pPr>
      <w:r>
        <w:rPr>
          <w:rFonts w:ascii="宋体" w:hAnsi="Courier New" w:eastAsia="宋体"/>
          <w:color w:val="000000"/>
          <w:sz w:val="20"/>
        </w:rPr>
        <w:t/>
        <w:t>POST /api/oauth/token HTTP/1.1</w:t>
        <w:br/>
      </w:r>
    </w:p>
    <w:bookmarkEnd w:id="13"/>
    <w:bookmarkStart w:name="EBYEk" w:id="14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传递参数</w:t>
      </w:r>
    </w:p>
    <w:bookmarkEnd w:id="14"/>
    <w:bookmarkStart w:name="GriDe" w:id="15"/>
    <w:tbl>
      <w:tblPr>
        <w:tblW w:w="0" w:type="auto"/>
        <w:tblCellSpacing w:w="0" w:type="auto"/>
        <w:tblInd w:w="115" w:type="dxa"/>
        <w:tblBorders>
          <w:top w:val="single" w:color="cccccc" w:sz="8"/>
          <w:left w:val="single" w:color="cccccc" w:sz="8"/>
          <w:bottom w:val="single" w:color="cccccc" w:sz="8"/>
          <w:right w:val="single" w:color="cccccc" w:sz="8"/>
          <w:insideH w:val="none"/>
          <w:insideV w:val="none"/>
        </w:tblBorders>
      </w:tblPr>
      <w:tblGrid>
        <w:gridCol w:w="4118"/>
        <w:gridCol w:w="147"/>
        <w:gridCol w:w="1936"/>
        <w:gridCol w:w="7433"/>
      </w:tblGrid>
      <w:tr>
        <w:trPr>
          <w:trHeight w:val="495" w:hRule="atLeast"/>
        </w:trPr>
        <w:tc>
          <w:tcPr>
            <w:tcW w:w="411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16be7da0" w:id="1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参数名</w:t>
            </w:r>
          </w:p>
          <w:bookmarkEnd w:id="16"/>
        </w:tc>
        <w:tc>
          <w:tcPr>
            <w:tcW w:w="14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8b07872f" w:id="1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是否必传</w:t>
            </w:r>
          </w:p>
          <w:bookmarkEnd w:id="17"/>
        </w:tc>
        <w:tc>
          <w:tcPr>
            <w:tcW w:w="193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4575be4" w:id="1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数据类型</w:t>
            </w:r>
          </w:p>
          <w:bookmarkEnd w:id="18"/>
        </w:tc>
        <w:tc>
          <w:tcPr>
            <w:tcW w:w="743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9ea4591b" w:id="1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含义</w:t>
            </w:r>
          </w:p>
          <w:bookmarkEnd w:id="19"/>
        </w:tc>
      </w:tr>
      <w:tr>
        <w:trPr>
          <w:trHeight w:val="495" w:hRule="atLeast"/>
        </w:trPr>
        <w:tc>
          <w:tcPr>
            <w:tcW w:w="411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b9a4601c" w:id="2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grant_type</w:t>
            </w:r>
          </w:p>
          <w:bookmarkEnd w:id="20"/>
        </w:tc>
        <w:tc>
          <w:tcPr>
            <w:tcW w:w="14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0fda71d" w:id="2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必传</w:t>
            </w:r>
          </w:p>
          <w:bookmarkEnd w:id="21"/>
        </w:tc>
        <w:tc>
          <w:tcPr>
            <w:tcW w:w="193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c8dd8951" w:id="2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string</w:t>
            </w:r>
          </w:p>
          <w:bookmarkEnd w:id="22"/>
        </w:tc>
        <w:tc>
          <w:tcPr>
            <w:tcW w:w="743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ca8d6e4" w:id="2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 xml:space="preserve">授权类型,暂时规定为 </w:t>
            </w:r>
            <w:r>
              <w:rPr>
                <w:rFonts w:ascii="宋体" w:hAnsi="Courier New" w:eastAsia="宋体"/>
                <w:b w:val="false"/>
                <w:i w:val="false"/>
                <w:color w:val="000000"/>
                <w:sz w:val="22"/>
              </w:rPr>
              <w:t>client_credentials</w:t>
            </w:r>
          </w:p>
          <w:bookmarkEnd w:id="23"/>
        </w:tc>
      </w:tr>
      <w:tr>
        <w:trPr>
          <w:trHeight w:val="495" w:hRule="atLeast"/>
        </w:trPr>
        <w:tc>
          <w:tcPr>
            <w:tcW w:w="411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c1caa07" w:id="2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client_id</w:t>
            </w:r>
          </w:p>
          <w:bookmarkEnd w:id="24"/>
        </w:tc>
        <w:tc>
          <w:tcPr>
            <w:tcW w:w="14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4f702757" w:id="2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必传</w:t>
            </w:r>
          </w:p>
          <w:bookmarkEnd w:id="25"/>
        </w:tc>
        <w:tc>
          <w:tcPr>
            <w:tcW w:w="193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40c3c772" w:id="2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int</w:t>
            </w:r>
          </w:p>
          <w:bookmarkEnd w:id="26"/>
        </w:tc>
        <w:tc>
          <w:tcPr>
            <w:tcW w:w="743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23a56bc" w:id="2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clientId 由云力系统提供</w:t>
            </w:r>
          </w:p>
          <w:bookmarkEnd w:id="27"/>
        </w:tc>
      </w:tr>
      <w:tr>
        <w:trPr>
          <w:trHeight w:val="495" w:hRule="atLeast"/>
        </w:trPr>
        <w:tc>
          <w:tcPr>
            <w:tcW w:w="411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820da99d" w:id="2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client_secret</w:t>
            </w:r>
          </w:p>
          <w:bookmarkEnd w:id="28"/>
        </w:tc>
        <w:tc>
          <w:tcPr>
            <w:tcW w:w="14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939fcdea" w:id="2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必传</w:t>
            </w:r>
          </w:p>
          <w:bookmarkEnd w:id="29"/>
        </w:tc>
        <w:tc>
          <w:tcPr>
            <w:tcW w:w="193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b1476c12" w:id="3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string</w:t>
            </w:r>
          </w:p>
          <w:bookmarkEnd w:id="30"/>
        </w:tc>
        <w:tc>
          <w:tcPr>
            <w:tcW w:w="743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76b5c21" w:id="3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client_secret 由云力系统提供</w:t>
            </w:r>
          </w:p>
          <w:bookmarkEnd w:id="31"/>
        </w:tc>
      </w:tr>
    </w:tbl>
    <w:bookmarkEnd w:id="15"/>
    <w:bookmarkStart w:name="OajnH" w:id="32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数据返回说明</w:t>
      </w:r>
    </w:p>
    <w:bookmarkEnd w:id="32"/>
    <w:bookmarkStart w:name="f1qBx" w:id="33"/>
    <w:tbl>
      <w:tblPr>
        <w:tblW w:w="0" w:type="auto"/>
        <w:tblCellSpacing w:w="0" w:type="auto"/>
        <w:tblInd w:w="115" w:type="dxa"/>
        <w:tblBorders>
          <w:top w:val="single" w:color="cccccc" w:sz="8"/>
          <w:left w:val="single" w:color="cccccc" w:sz="8"/>
          <w:bottom w:val="single" w:color="cccccc" w:sz="8"/>
          <w:right w:val="single" w:color="cccccc" w:sz="8"/>
          <w:insideH w:val="none"/>
          <w:insideV w:val="none"/>
        </w:tblBorders>
      </w:tblPr>
      <w:tblGrid>
        <w:gridCol w:w="6911"/>
        <w:gridCol w:w="3118"/>
        <w:gridCol w:w="3367"/>
        <w:gridCol w:w="238"/>
      </w:tblGrid>
      <w:tr>
        <w:trPr>
          <w:trHeight w:val="495" w:hRule="atLeast"/>
        </w:trPr>
        <w:tc>
          <w:tcPr>
            <w:tcW w:w="691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3d3104e2" w:id="3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字段名</w:t>
            </w:r>
          </w:p>
          <w:bookmarkEnd w:id="34"/>
        </w:tc>
        <w:tc>
          <w:tcPr>
            <w:tcW w:w="311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67b9b4e" w:id="3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值类型</w:t>
            </w:r>
          </w:p>
          <w:bookmarkEnd w:id="35"/>
        </w:tc>
        <w:tc>
          <w:tcPr>
            <w:tcW w:w="336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b8f93e6" w:id="3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字段说明</w:t>
            </w:r>
          </w:p>
          <w:bookmarkEnd w:id="36"/>
        </w:tc>
        <w:tc>
          <w:tcPr>
            <w:tcW w:w="23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4c12fa12" w:id="3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是否为空</w:t>
            </w:r>
          </w:p>
          <w:bookmarkEnd w:id="37"/>
        </w:tc>
      </w:tr>
      <w:tr>
        <w:trPr>
          <w:trHeight w:val="495" w:hRule="atLeast"/>
        </w:trPr>
        <w:tc>
          <w:tcPr>
            <w:tcW w:w="691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be999ec3" w:id="3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token_type</w:t>
            </w:r>
          </w:p>
          <w:bookmarkEnd w:id="38"/>
        </w:tc>
        <w:tc>
          <w:tcPr>
            <w:tcW w:w="311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117d6ef4" w:id="3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string</w:t>
            </w:r>
          </w:p>
          <w:bookmarkEnd w:id="39"/>
        </w:tc>
        <w:tc>
          <w:tcPr>
            <w:tcW w:w="336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e9fafee7" w:id="4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token 类型</w:t>
            </w:r>
          </w:p>
          <w:bookmarkEnd w:id="40"/>
        </w:tc>
        <w:tc>
          <w:tcPr>
            <w:tcW w:w="23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c713a9b0" w:id="4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否</w:t>
            </w:r>
          </w:p>
          <w:bookmarkEnd w:id="41"/>
        </w:tc>
      </w:tr>
      <w:tr>
        <w:trPr>
          <w:trHeight w:val="495" w:hRule="atLeast"/>
        </w:trPr>
        <w:tc>
          <w:tcPr>
            <w:tcW w:w="691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9a809ed9" w:id="4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expires_in</w:t>
            </w:r>
          </w:p>
          <w:bookmarkEnd w:id="42"/>
        </w:tc>
        <w:tc>
          <w:tcPr>
            <w:tcW w:w="311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220b5e8e" w:id="4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int</w:t>
            </w:r>
          </w:p>
          <w:bookmarkEnd w:id="43"/>
        </w:tc>
        <w:tc>
          <w:tcPr>
            <w:tcW w:w="336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9b416434" w:id="4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剩余有效时间，单位秒</w:t>
            </w:r>
          </w:p>
          <w:bookmarkEnd w:id="44"/>
        </w:tc>
        <w:tc>
          <w:tcPr>
            <w:tcW w:w="23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3bf77135" w:id="4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否</w:t>
            </w:r>
          </w:p>
          <w:bookmarkEnd w:id="45"/>
        </w:tc>
      </w:tr>
      <w:tr>
        <w:trPr>
          <w:trHeight w:val="495" w:hRule="atLeast"/>
        </w:trPr>
        <w:tc>
          <w:tcPr>
            <w:tcW w:w="691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41cdb33" w:id="4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access_token</w:t>
            </w:r>
          </w:p>
          <w:bookmarkEnd w:id="46"/>
        </w:tc>
        <w:tc>
          <w:tcPr>
            <w:tcW w:w="311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f6d9941" w:id="4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string</w:t>
            </w:r>
          </w:p>
          <w:bookmarkEnd w:id="47"/>
        </w:tc>
        <w:tc>
          <w:tcPr>
            <w:tcW w:w="336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f795ed6d" w:id="4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授权的token</w:t>
            </w:r>
          </w:p>
          <w:bookmarkEnd w:id="48"/>
        </w:tc>
        <w:tc>
          <w:tcPr>
            <w:tcW w:w="23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cf5a464a" w:id="4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否</w:t>
            </w:r>
          </w:p>
          <w:bookmarkEnd w:id="49"/>
        </w:tc>
      </w:tr>
    </w:tbl>
    <w:bookmarkEnd w:id="33"/>
    <w:bookmarkStart w:name="iSEHE" w:id="50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数据返回示例</w:t>
      </w:r>
    </w:p>
    <w:bookmarkEnd w:id="50"/>
    <w:bookmarkStart w:name="w3Dbr" w:id="51"/>
    <w:p>
      <w:pPr>
        <w:pStyle w:val="ne-codeblock"/>
        <w:pBdr>
          <w:top w:val="single" w:sz="4" w:space="1" w:color="404040" w:themeColor="text1"/>
          <w:left w:val="single" w:sz="4" w:space="4" w:color="404040" w:themeColor="text1"/>
          <w:bottom w:val="single" w:sz="4" w:space="1" w:color="404040" w:themeColor="text1"/>
          <w:right w:val="single" w:sz="4" w:space="4" w:color="404040" w:themeColor="text1"/>
        </w:pBdr>
        <w:shd w:color="auto" w:fill="F2F2F2" w:val="clear"/>
        <w:spacing w:after="50" w:line="360" w:lineRule="auto" w:beforeLines="100"/>
        <w:ind w:left="0"/>
        <w:jc w:val="left"/>
      </w:pPr>
      <w:r>
        <w:rPr>
          <w:rFonts w:ascii="宋体" w:hAnsi="Courier New" w:eastAsia="宋体"/>
          <w:color w:val="000000"/>
          <w:sz w:val="20"/>
        </w:rPr>
        <w:t/>
        <w:t>{</w:t>
        <w:br/>
        <w:t xml:space="preserve">    "token_type": "Bearer",</w:t>
        <w:br/>
        <w:t xml:space="preserve">    "expires_in": 1296000,</w:t>
        <w:br/>
        <w:t xml:space="preserve">    "access_token": "eyJ0eXAiOiJKV1QiLCJhbGciOiJSUzI1NiJ9..."</w:t>
        <w:br/>
        <w:t>}</w:t>
        <w:br/>
      </w:r>
    </w:p>
    <w:bookmarkEnd w:id="51"/>
    <w:bookmarkStart w:name="u0be1ca19" w:id="5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业务接口请求头携带：</w:t>
      </w:r>
    </w:p>
    <w:bookmarkEnd w:id="52"/>
    <w:bookmarkStart w:name="luPmY" w:id="53"/>
    <w:p>
      <w:pPr>
        <w:pStyle w:val="ne-codeblock"/>
        <w:pBdr>
          <w:top w:val="single" w:sz="4" w:space="1" w:color="404040" w:themeColor="text1"/>
          <w:left w:val="single" w:sz="4" w:space="4" w:color="404040" w:themeColor="text1"/>
          <w:bottom w:val="single" w:sz="4" w:space="1" w:color="404040" w:themeColor="text1"/>
          <w:right w:val="single" w:sz="4" w:space="4" w:color="404040" w:themeColor="text1"/>
        </w:pBdr>
        <w:shd w:color="auto" w:fill="F2F2F2" w:val="clear"/>
        <w:spacing w:after="50" w:line="360" w:lineRule="auto" w:beforeLines="100"/>
        <w:ind w:left="0"/>
        <w:jc w:val="left"/>
      </w:pPr>
      <w:r>
        <w:rPr>
          <w:rFonts w:ascii="宋体" w:hAnsi="Courier New" w:eastAsia="宋体"/>
          <w:color w:val="000000"/>
          <w:sz w:val="20"/>
        </w:rPr>
        <w:t/>
        <w:t>Authorization: Bearer {access_token}</w:t>
        <w:br/>
      </w:r>
    </w:p>
    <w:bookmarkEnd w:id="53"/>
    <w:bookmarkStart w:name="u9fd0a692" w:id="54"/>
    <w:bookmarkEnd w:id="54"/>
    <w:bookmarkStart w:name="PpjZF" w:id="55"/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开放接口</w:t>
      </w:r>
    </w:p>
    <w:bookmarkEnd w:id="55"/>
    <w:bookmarkStart w:name="ud9b65ba6" w:id="5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以下接口均为 </w:t>
      </w:r>
      <w:r>
        <w:rPr>
          <w:rFonts w:ascii="宋体" w:hAnsi="Courier New" w:eastAsia="宋体"/>
          <w:b w:val="false"/>
          <w:i w:val="false"/>
          <w:color w:val="000000"/>
          <w:sz w:val="22"/>
        </w:rPr>
        <w:t>POST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，请求体字段相同。</w:t>
      </w:r>
    </w:p>
    <w:bookmarkEnd w:id="56"/>
    <w:bookmarkStart w:name="hQ9GK" w:id="57"/>
    <w:tbl>
      <w:tblPr>
        <w:tblW w:w="0" w:type="auto"/>
        <w:tblCellSpacing w:w="0" w:type="auto"/>
        <w:tblInd w:w="115" w:type="dxa"/>
        <w:tblBorders>
          <w:top w:val="single" w:color="cccccc" w:sz="8"/>
          <w:left w:val="single" w:color="cccccc" w:sz="8"/>
          <w:bottom w:val="single" w:color="cccccc" w:sz="8"/>
          <w:right w:val="single" w:color="cccccc" w:sz="8"/>
          <w:insideH w:val="none"/>
          <w:insideV w:val="none"/>
        </w:tblBorders>
      </w:tblPr>
      <w:tblGrid>
        <w:gridCol w:w="2611"/>
        <w:gridCol w:w="120"/>
        <w:gridCol w:w="1579"/>
        <w:gridCol w:w="9324"/>
      </w:tblGrid>
      <w:tr>
        <w:trPr>
          <w:trHeight w:val="495" w:hRule="atLeast"/>
        </w:trPr>
        <w:tc>
          <w:tcPr>
            <w:tcW w:w="261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ef170fe0" w:id="5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参数名</w:t>
            </w:r>
          </w:p>
          <w:bookmarkEnd w:id="58"/>
        </w:tc>
        <w:tc>
          <w:tcPr>
            <w:tcW w:w="12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2597e713" w:id="5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是否必传</w:t>
            </w:r>
          </w:p>
          <w:bookmarkEnd w:id="59"/>
        </w:tc>
        <w:tc>
          <w:tcPr>
            <w:tcW w:w="157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37ebd8f5" w:id="6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数据类型</w:t>
            </w:r>
          </w:p>
          <w:bookmarkEnd w:id="60"/>
        </w:tc>
        <w:tc>
          <w:tcPr>
            <w:tcW w:w="932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e3ecb8a0" w:id="6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含义</w:t>
            </w:r>
          </w:p>
          <w:bookmarkEnd w:id="61"/>
        </w:tc>
      </w:tr>
      <w:tr>
        <w:trPr>
          <w:trHeight w:val="495" w:hRule="atLeast"/>
        </w:trPr>
        <w:tc>
          <w:tcPr>
            <w:tcW w:w="261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6a5c46a" w:id="6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code</w:t>
            </w:r>
          </w:p>
          <w:bookmarkEnd w:id="62"/>
        </w:tc>
        <w:tc>
          <w:tcPr>
            <w:tcW w:w="12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f83a8ee0" w:id="6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必传</w:t>
            </w:r>
          </w:p>
          <w:bookmarkEnd w:id="63"/>
        </w:tc>
        <w:tc>
          <w:tcPr>
            <w:tcW w:w="157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bcc795a6" w:id="6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string</w:t>
            </w:r>
          </w:p>
          <w:bookmarkEnd w:id="64"/>
        </w:tc>
        <w:tc>
          <w:tcPr>
            <w:tcW w:w="932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b443d3fc" w:id="6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手机号，身份证，社保号，门诊号，住院号，barcode</w:t>
            </w:r>
          </w:p>
          <w:bookmarkEnd w:id="65"/>
        </w:tc>
      </w:tr>
      <w:tr>
        <w:trPr>
          <w:trHeight w:val="495" w:hRule="atLeast"/>
        </w:trPr>
        <w:tc>
          <w:tcPr>
            <w:tcW w:w="261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bc04a5e" w:id="6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type</w:t>
            </w:r>
          </w:p>
          <w:bookmarkEnd w:id="66"/>
        </w:tc>
        <w:tc>
          <w:tcPr>
            <w:tcW w:w="12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34f8411f" w:id="6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必传</w:t>
            </w:r>
          </w:p>
          <w:bookmarkEnd w:id="67"/>
        </w:tc>
        <w:tc>
          <w:tcPr>
            <w:tcW w:w="157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833b5c54" w:id="6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int</w:t>
            </w:r>
          </w:p>
          <w:bookmarkEnd w:id="68"/>
        </w:tc>
        <w:tc>
          <w:tcPr>
            <w:tcW w:w="932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f7a04fb" w:id="6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1 手机号 2 身份证 3 社保号 4 门诊号 5 住院号 6 barcode</w:t>
            </w:r>
          </w:p>
          <w:bookmarkEnd w:id="69"/>
        </w:tc>
      </w:tr>
      <w:tr>
        <w:trPr>
          <w:trHeight w:val="495" w:hRule="atLeast"/>
        </w:trPr>
        <w:tc>
          <w:tcPr>
            <w:tcW w:w="261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45841494" w:id="7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start_date</w:t>
            </w:r>
          </w:p>
          <w:bookmarkEnd w:id="70"/>
        </w:tc>
        <w:tc>
          <w:tcPr>
            <w:tcW w:w="12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4d323eb8" w:id="7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非必传</w:t>
            </w:r>
          </w:p>
          <w:bookmarkEnd w:id="71"/>
        </w:tc>
        <w:tc>
          <w:tcPr>
            <w:tcW w:w="157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bdd25842" w:id="7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string</w:t>
            </w:r>
          </w:p>
          <w:bookmarkEnd w:id="72"/>
        </w:tc>
        <w:tc>
          <w:tcPr>
            <w:tcW w:w="932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358da12" w:id="7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如不传，默认所有数据，时间格式 Y-m-d H:i:s 例: 2026-09-23 15:36:53</w:t>
            </w:r>
          </w:p>
          <w:bookmarkEnd w:id="73"/>
        </w:tc>
      </w:tr>
      <w:tr>
        <w:trPr>
          <w:trHeight w:val="495" w:hRule="atLeast"/>
        </w:trPr>
        <w:tc>
          <w:tcPr>
            <w:tcW w:w="261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e223df92" w:id="7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end_date</w:t>
            </w:r>
          </w:p>
          <w:bookmarkEnd w:id="74"/>
        </w:tc>
        <w:tc>
          <w:tcPr>
            <w:tcW w:w="12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bca0def" w:id="7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非必传</w:t>
            </w:r>
          </w:p>
          <w:bookmarkEnd w:id="75"/>
        </w:tc>
        <w:tc>
          <w:tcPr>
            <w:tcW w:w="157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5ff35d6" w:id="7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string</w:t>
            </w:r>
          </w:p>
          <w:bookmarkEnd w:id="76"/>
        </w:tc>
        <w:tc>
          <w:tcPr>
            <w:tcW w:w="932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433e2312" w:id="7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如不传，默认当前系统时间，时间格式 Y-m-d H:i:s 例: 2026-09-23 15:36:53</w:t>
            </w:r>
          </w:p>
          <w:bookmarkEnd w:id="77"/>
        </w:tc>
      </w:tr>
    </w:tbl>
    <w:bookmarkEnd w:id="57"/>
    <w:bookmarkStart w:name="u7fb070a4" w:id="7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成功时统一结构：</w:t>
      </w:r>
    </w:p>
    <w:bookmarkEnd w:id="78"/>
    <w:bookmarkStart w:name="G6YhP" w:id="79"/>
    <w:p>
      <w:pPr>
        <w:pStyle w:val="ne-codeblock"/>
        <w:pBdr>
          <w:top w:val="single" w:sz="4" w:space="1" w:color="404040" w:themeColor="text1"/>
          <w:left w:val="single" w:sz="4" w:space="4" w:color="404040" w:themeColor="text1"/>
          <w:bottom w:val="single" w:sz="4" w:space="1" w:color="404040" w:themeColor="text1"/>
          <w:right w:val="single" w:sz="4" w:space="4" w:color="404040" w:themeColor="text1"/>
        </w:pBdr>
        <w:shd w:color="auto" w:fill="F2F2F2" w:val="clear"/>
        <w:spacing w:after="50" w:line="360" w:lineRule="auto" w:beforeLines="100"/>
        <w:ind w:left="0"/>
        <w:jc w:val="left"/>
      </w:pPr>
      <w:r>
        <w:rPr>
          <w:rFonts w:ascii="宋体" w:hAnsi="Courier New" w:eastAsia="宋体"/>
          <w:color w:val="000000"/>
          <w:sz w:val="20"/>
        </w:rPr>
        <w:t/>
        <w:t>{</w:t>
        <w:br/>
        <w:t xml:space="preserve">    "code": "200",</w:t>
        <w:br/>
        <w:t xml:space="preserve">    "msg": "success",</w:t>
        <w:br/>
        <w:t xml:space="preserve">    "data": {</w:t>
        <w:br/>
        <w:t xml:space="preserve">        "user_info": {</w:t>
        <w:br/>
        <w:t xml:space="preserve">            "barcode": 123456,</w:t>
        <w:br/>
        <w:t xml:space="preserve">            "name": "张三",</w:t>
        <w:br/>
        <w:t xml:space="preserve">            "sex": "男"</w:t>
        <w:br/>
        <w:t xml:space="preserve">        },</w:t>
        <w:br/>
        <w:t xml:space="preserve">        "data_list": []</w:t>
        <w:br/>
        <w:t xml:space="preserve">    }</w:t>
        <w:br/>
        <w:t>}</w:t>
        <w:br/>
      </w:r>
    </w:p>
    <w:bookmarkEnd w:id="79"/>
    <w:bookmarkStart w:name="uc35a08ef" w:id="80"/>
    <w:p>
      <w:pPr>
        <w:spacing w:after="50" w:line="360" w:lineRule="auto" w:beforeLines="100"/>
        <w:ind w:left="0"/>
        <w:jc w:val="left"/>
      </w:pPr>
      <w:r>
        <w:rPr>
          <w:rFonts w:ascii="宋体" w:hAnsi="Courier New" w:eastAsia="宋体"/>
          <w:b w:val="false"/>
          <w:i w:val="false"/>
          <w:color w:val="000000"/>
          <w:sz w:val="22"/>
        </w:rPr>
        <w:t>user_info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各接口含义相同：</w:t>
      </w:r>
    </w:p>
    <w:bookmarkEnd w:id="80"/>
    <w:bookmarkStart w:name="z9Ctw" w:id="81"/>
    <w:tbl>
      <w:tblPr>
        <w:tblW w:w="0" w:type="auto"/>
        <w:tblCellSpacing w:w="0" w:type="auto"/>
        <w:tblInd w:w="115" w:type="dxa"/>
        <w:tblBorders>
          <w:top w:val="single" w:color="cccccc" w:sz="8"/>
          <w:left w:val="single" w:color="cccccc" w:sz="8"/>
          <w:bottom w:val="single" w:color="cccccc" w:sz="8"/>
          <w:right w:val="single" w:color="cccccc" w:sz="8"/>
          <w:insideH w:val="none"/>
          <w:insideV w:val="none"/>
        </w:tblBorders>
      </w:tblPr>
      <w:tblGrid>
        <w:gridCol w:w="7381"/>
        <w:gridCol w:w="5427"/>
        <w:gridCol w:w="413"/>
        <w:gridCol w:w="413"/>
      </w:tblGrid>
      <w:tr>
        <w:trPr>
          <w:trHeight w:val="495" w:hRule="atLeast"/>
        </w:trPr>
        <w:tc>
          <w:tcPr>
            <w:tcW w:w="738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ff2432df" w:id="8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字段名</w:t>
            </w:r>
          </w:p>
          <w:bookmarkEnd w:id="82"/>
        </w:tc>
        <w:tc>
          <w:tcPr>
            <w:tcW w:w="542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37ccd983" w:id="8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值类型</w:t>
            </w:r>
          </w:p>
          <w:bookmarkEnd w:id="83"/>
        </w:tc>
        <w:tc>
          <w:tcPr>
            <w:tcW w:w="41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918cd698" w:id="8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字段说明</w:t>
            </w:r>
          </w:p>
          <w:bookmarkEnd w:id="84"/>
        </w:tc>
        <w:tc>
          <w:tcPr>
            <w:tcW w:w="41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91817988" w:id="8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是否为空</w:t>
            </w:r>
          </w:p>
          <w:bookmarkEnd w:id="85"/>
        </w:tc>
      </w:tr>
      <w:tr>
        <w:trPr>
          <w:trHeight w:val="495" w:hRule="atLeast"/>
        </w:trPr>
        <w:tc>
          <w:tcPr>
            <w:tcW w:w="738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6450206" w:id="8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barcode</w:t>
            </w:r>
          </w:p>
          <w:bookmarkEnd w:id="86"/>
        </w:tc>
        <w:tc>
          <w:tcPr>
            <w:tcW w:w="542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4d0d17e2" w:id="8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string</w:t>
            </w:r>
          </w:p>
          <w:bookmarkEnd w:id="87"/>
        </w:tc>
        <w:tc>
          <w:tcPr>
            <w:tcW w:w="41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90c6c1f5" w:id="8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代表用户身份的扫描条形码</w:t>
            </w:r>
          </w:p>
          <w:bookmarkEnd w:id="88"/>
        </w:tc>
        <w:tc>
          <w:tcPr>
            <w:tcW w:w="41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161aa3dc" w:id="8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否</w:t>
            </w:r>
          </w:p>
          <w:bookmarkEnd w:id="89"/>
        </w:tc>
      </w:tr>
      <w:tr>
        <w:trPr>
          <w:trHeight w:val="495" w:hRule="atLeast"/>
        </w:trPr>
        <w:tc>
          <w:tcPr>
            <w:tcW w:w="738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ed9f2ee" w:id="9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name</w:t>
            </w:r>
          </w:p>
          <w:bookmarkEnd w:id="90"/>
        </w:tc>
        <w:tc>
          <w:tcPr>
            <w:tcW w:w="542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df5a85d" w:id="9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string</w:t>
            </w:r>
          </w:p>
          <w:bookmarkEnd w:id="91"/>
        </w:tc>
        <w:tc>
          <w:tcPr>
            <w:tcW w:w="41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120a2fe1" w:id="9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用户姓名</w:t>
            </w:r>
          </w:p>
          <w:bookmarkEnd w:id="92"/>
        </w:tc>
        <w:tc>
          <w:tcPr>
            <w:tcW w:w="41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68a6e1c" w:id="9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否</w:t>
            </w:r>
          </w:p>
          <w:bookmarkEnd w:id="93"/>
        </w:tc>
      </w:tr>
      <w:tr>
        <w:trPr>
          <w:trHeight w:val="495" w:hRule="atLeast"/>
        </w:trPr>
        <w:tc>
          <w:tcPr>
            <w:tcW w:w="738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4b1a714" w:id="9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sex</w:t>
            </w:r>
          </w:p>
          <w:bookmarkEnd w:id="94"/>
        </w:tc>
        <w:tc>
          <w:tcPr>
            <w:tcW w:w="542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4634fcc" w:id="9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string</w:t>
            </w:r>
          </w:p>
          <w:bookmarkEnd w:id="95"/>
        </w:tc>
        <w:tc>
          <w:tcPr>
            <w:tcW w:w="41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3430ddc7" w:id="9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用户性别</w:t>
            </w:r>
          </w:p>
          <w:bookmarkEnd w:id="96"/>
        </w:tc>
        <w:tc>
          <w:tcPr>
            <w:tcW w:w="41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18bb9b17" w:id="9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否</w:t>
            </w:r>
          </w:p>
          <w:bookmarkEnd w:id="97"/>
        </w:tc>
      </w:tr>
    </w:tbl>
    <w:bookmarkEnd w:id="81"/>
    <w:bookmarkStart w:name="vQQra" w:id="98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2.1 获取单人血压</w:t>
      </w:r>
    </w:p>
    <w:bookmarkEnd w:id="98"/>
    <w:bookmarkStart w:name="NyvoW" w:id="99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请求路径</w:t>
      </w:r>
    </w:p>
    <w:bookmarkEnd w:id="99"/>
    <w:bookmarkStart w:name="UBtdZ" w:id="100"/>
    <w:p>
      <w:pPr>
        <w:pStyle w:val="ne-codeblock"/>
        <w:pBdr>
          <w:top w:val="single" w:sz="4" w:space="1" w:color="404040" w:themeColor="text1"/>
          <w:left w:val="single" w:sz="4" w:space="4" w:color="404040" w:themeColor="text1"/>
          <w:bottom w:val="single" w:sz="4" w:space="1" w:color="404040" w:themeColor="text1"/>
          <w:right w:val="single" w:sz="4" w:space="4" w:color="404040" w:themeColor="text1"/>
        </w:pBdr>
        <w:shd w:color="auto" w:fill="F2F2F2" w:val="clear"/>
        <w:spacing w:after="50" w:line="360" w:lineRule="auto" w:beforeLines="100"/>
        <w:ind w:left="0"/>
        <w:jc w:val="left"/>
      </w:pPr>
      <w:r>
        <w:rPr>
          <w:rFonts w:ascii="宋体" w:hAnsi="Courier New" w:eastAsia="宋体"/>
          <w:color w:val="000000"/>
          <w:sz w:val="20"/>
        </w:rPr>
        <w:t/>
        <w:t>POST /api/v1/saas/bp</w:t>
        <w:br/>
      </w:r>
    </w:p>
    <w:bookmarkEnd w:id="100"/>
    <w:bookmarkStart w:name="StclR" w:id="101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数据返回说明（data_list）</w:t>
      </w:r>
    </w:p>
    <w:bookmarkEnd w:id="101"/>
    <w:bookmarkStart w:name="FrUin" w:id="102"/>
    <w:tbl>
      <w:tblPr>
        <w:tblW w:w="0" w:type="auto"/>
        <w:tblCellSpacing w:w="0" w:type="auto"/>
        <w:tblInd w:w="115" w:type="dxa"/>
        <w:tblBorders>
          <w:top w:val="single" w:color="cccccc" w:sz="8"/>
          <w:left w:val="single" w:color="cccccc" w:sz="8"/>
          <w:bottom w:val="single" w:color="cccccc" w:sz="8"/>
          <w:right w:val="single" w:color="cccccc" w:sz="8"/>
          <w:insideH w:val="none"/>
          <w:insideV w:val="none"/>
        </w:tblBorders>
      </w:tblPr>
      <w:tblGrid>
        <w:gridCol w:w="2894"/>
        <w:gridCol w:w="2799"/>
        <w:gridCol w:w="2647"/>
        <w:gridCol w:w="2647"/>
        <w:gridCol w:w="2647"/>
      </w:tblGrid>
      <w:tr>
        <w:trPr>
          <w:trHeight w:val="495" w:hRule="atLeast"/>
        </w:trPr>
        <w:tc>
          <w:tcPr>
            <w:tcW w:w="289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3785806" w:id="10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字段名</w:t>
            </w:r>
          </w:p>
          <w:bookmarkEnd w:id="103"/>
        </w:tc>
        <w:tc>
          <w:tcPr>
            <w:tcW w:w="279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82a6138" w:id="10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值类型</w:t>
            </w:r>
          </w:p>
          <w:bookmarkEnd w:id="104"/>
        </w:tc>
        <w:tc>
          <w:tcPr>
            <w:tcW w:w="264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48f5f557" w:id="10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字段说明</w:t>
            </w:r>
          </w:p>
          <w:bookmarkEnd w:id="105"/>
        </w:tc>
        <w:tc>
          <w:tcPr>
            <w:tcW w:w="264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8c7234a" w:id="10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是否为空</w:t>
            </w:r>
          </w:p>
          <w:bookmarkEnd w:id="106"/>
        </w:tc>
        <w:tc>
          <w:tcPr>
            <w:tcW w:w="264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3d4cbe0" w:id="10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单位</w:t>
            </w:r>
          </w:p>
          <w:bookmarkEnd w:id="107"/>
        </w:tc>
      </w:tr>
      <w:tr>
        <w:trPr>
          <w:trHeight w:val="495" w:hRule="atLeast"/>
        </w:trPr>
        <w:tc>
          <w:tcPr>
            <w:tcW w:w="289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a147b45" w:id="10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dbp</w:t>
            </w:r>
          </w:p>
          <w:bookmarkEnd w:id="108"/>
        </w:tc>
        <w:tc>
          <w:tcPr>
            <w:tcW w:w="279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9ccd7b0" w:id="10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integer</w:t>
            </w:r>
          </w:p>
          <w:bookmarkEnd w:id="109"/>
        </w:tc>
        <w:tc>
          <w:tcPr>
            <w:tcW w:w="264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e3274ec2" w:id="11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舒张压</w:t>
            </w:r>
          </w:p>
          <w:bookmarkEnd w:id="110"/>
        </w:tc>
        <w:tc>
          <w:tcPr>
            <w:tcW w:w="264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2cdc83b" w:id="11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否</w:t>
            </w:r>
          </w:p>
          <w:bookmarkEnd w:id="111"/>
        </w:tc>
        <w:tc>
          <w:tcPr>
            <w:tcW w:w="264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1783bc1" w:id="112"/>
          <w:p>
            <w:pPr>
              <w:spacing w:after="50" w:line="360" w:lineRule="auto" w:beforeLines="100"/>
              <w:ind w:left="0"/>
              <w:jc w:val="left"/>
            </w:pPr>
          </w:p>
          <w:bookmarkEnd w:id="112"/>
        </w:tc>
      </w:tr>
      <w:tr>
        <w:trPr>
          <w:trHeight w:val="495" w:hRule="atLeast"/>
        </w:trPr>
        <w:tc>
          <w:tcPr>
            <w:tcW w:w="289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c937e9b" w:id="11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sbp</w:t>
            </w:r>
          </w:p>
          <w:bookmarkEnd w:id="113"/>
        </w:tc>
        <w:tc>
          <w:tcPr>
            <w:tcW w:w="279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96d09a2c" w:id="11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integer</w:t>
            </w:r>
          </w:p>
          <w:bookmarkEnd w:id="114"/>
        </w:tc>
        <w:tc>
          <w:tcPr>
            <w:tcW w:w="264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e8cbb756" w:id="11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收缩压</w:t>
            </w:r>
          </w:p>
          <w:bookmarkEnd w:id="115"/>
        </w:tc>
        <w:tc>
          <w:tcPr>
            <w:tcW w:w="264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755a058" w:id="11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否</w:t>
            </w:r>
          </w:p>
          <w:bookmarkEnd w:id="116"/>
        </w:tc>
        <w:tc>
          <w:tcPr>
            <w:tcW w:w="264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c856c56" w:id="117"/>
          <w:p>
            <w:pPr>
              <w:spacing w:after="50" w:line="360" w:lineRule="auto" w:beforeLines="100"/>
              <w:ind w:left="0"/>
              <w:jc w:val="left"/>
            </w:pPr>
          </w:p>
          <w:bookmarkEnd w:id="117"/>
        </w:tc>
      </w:tr>
      <w:tr>
        <w:trPr>
          <w:trHeight w:val="495" w:hRule="atLeast"/>
        </w:trPr>
        <w:tc>
          <w:tcPr>
            <w:tcW w:w="289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b14f910f" w:id="11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pulse</w:t>
            </w:r>
          </w:p>
          <w:bookmarkEnd w:id="118"/>
        </w:tc>
        <w:tc>
          <w:tcPr>
            <w:tcW w:w="279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3587476c" w:id="11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integer</w:t>
            </w:r>
          </w:p>
          <w:bookmarkEnd w:id="119"/>
        </w:tc>
        <w:tc>
          <w:tcPr>
            <w:tcW w:w="264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e3d04f7" w:id="12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脉搏（每分钟次数）</w:t>
            </w:r>
          </w:p>
          <w:bookmarkEnd w:id="120"/>
        </w:tc>
        <w:tc>
          <w:tcPr>
            <w:tcW w:w="264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30babece" w:id="12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否</w:t>
            </w:r>
          </w:p>
          <w:bookmarkEnd w:id="121"/>
        </w:tc>
        <w:tc>
          <w:tcPr>
            <w:tcW w:w="264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25c86da" w:id="122"/>
          <w:p>
            <w:pPr>
              <w:spacing w:after="50" w:line="360" w:lineRule="auto" w:beforeLines="100"/>
              <w:ind w:left="0"/>
              <w:jc w:val="left"/>
            </w:pPr>
          </w:p>
          <w:bookmarkEnd w:id="122"/>
        </w:tc>
      </w:tr>
      <w:tr>
        <w:trPr>
          <w:trHeight w:val="495" w:hRule="atLeast"/>
        </w:trPr>
        <w:tc>
          <w:tcPr>
            <w:tcW w:w="289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2243774" w:id="12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measure_time</w:t>
            </w:r>
          </w:p>
          <w:bookmarkEnd w:id="123"/>
        </w:tc>
        <w:tc>
          <w:tcPr>
            <w:tcW w:w="279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49579d63" w:id="12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datetime</w:t>
            </w:r>
          </w:p>
          <w:bookmarkEnd w:id="124"/>
        </w:tc>
        <w:tc>
          <w:tcPr>
            <w:tcW w:w="264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cb2fa7a" w:id="12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测量时间</w:t>
            </w:r>
          </w:p>
          <w:bookmarkEnd w:id="125"/>
        </w:tc>
        <w:tc>
          <w:tcPr>
            <w:tcW w:w="264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1175c0e9" w:id="12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否</w:t>
            </w:r>
          </w:p>
          <w:bookmarkEnd w:id="126"/>
        </w:tc>
        <w:tc>
          <w:tcPr>
            <w:tcW w:w="264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b14d5ec" w:id="127"/>
          <w:p>
            <w:pPr>
              <w:spacing w:after="50" w:line="360" w:lineRule="auto" w:beforeLines="100"/>
              <w:ind w:left="0"/>
              <w:jc w:val="left"/>
            </w:pPr>
          </w:p>
          <w:bookmarkEnd w:id="127"/>
        </w:tc>
      </w:tr>
    </w:tbl>
    <w:bookmarkEnd w:id="102"/>
    <w:bookmarkStart w:name="Vxd3a" w:id="128"/>
    <w:p>
      <w:pPr>
        <w:pStyle w:val="ne-codeblock"/>
        <w:pBdr>
          <w:top w:val="single" w:sz="4" w:space="1" w:color="404040" w:themeColor="text1"/>
          <w:left w:val="single" w:sz="4" w:space="4" w:color="404040" w:themeColor="text1"/>
          <w:bottom w:val="single" w:sz="4" w:space="1" w:color="404040" w:themeColor="text1"/>
          <w:right w:val="single" w:sz="4" w:space="4" w:color="404040" w:themeColor="text1"/>
        </w:pBdr>
        <w:shd w:color="auto" w:fill="F2F2F2" w:val="clear"/>
        <w:spacing w:after="50" w:line="360" w:lineRule="auto" w:beforeLines="100"/>
        <w:ind w:left="0"/>
        <w:jc w:val="left"/>
      </w:pPr>
      <w:r>
        <w:rPr>
          <w:rFonts w:ascii="宋体" w:hAnsi="Courier New" w:eastAsia="宋体"/>
          <w:color w:val="000000"/>
          <w:sz w:val="20"/>
        </w:rPr>
        <w:t/>
        <w:t>{</w:t>
        <w:br/>
        <w:t xml:space="preserve">    "code": "200",</w:t>
        <w:br/>
        <w:t xml:space="preserve">    "msg": "success",</w:t>
        <w:br/>
        <w:t xml:space="preserve">    "data": {</w:t>
        <w:br/>
        <w:t xml:space="preserve">        "user_info": {</w:t>
        <w:br/>
        <w:t xml:space="preserve">            "barcode": 123456,</w:t>
        <w:br/>
        <w:t xml:space="preserve">            "name": "张三",</w:t>
        <w:br/>
        <w:t xml:space="preserve">            "sex": "男"</w:t>
        <w:br/>
        <w:t xml:space="preserve">        },</w:t>
        <w:br/>
        <w:t xml:space="preserve">        "data_list": [{</w:t>
        <w:br/>
        <w:t xml:space="preserve">            "dbp": 82,</w:t>
        <w:br/>
        <w:t xml:space="preserve">            "sbp": 120,</w:t>
        <w:br/>
        <w:t xml:space="preserve">            "pulse": 71,</w:t>
        <w:br/>
        <w:t xml:space="preserve">            "measure_time": "2026-01-01 10:01:23"</w:t>
        <w:br/>
        <w:t xml:space="preserve">        }]</w:t>
        <w:br/>
        <w:t xml:space="preserve">    }</w:t>
        <w:br/>
        <w:t>}</w:t>
        <w:br/>
      </w:r>
    </w:p>
    <w:bookmarkEnd w:id="128"/>
    <w:bookmarkStart w:name="u15d9969b" w:id="129"/>
    <w:bookmarkEnd w:id="129"/>
    <w:bookmarkStart w:name="ppkW8" w:id="130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2.2 获取单人血糖</w:t>
      </w:r>
    </w:p>
    <w:bookmarkEnd w:id="130"/>
    <w:bookmarkStart w:name="C7Mh3" w:id="131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请求路径</w:t>
      </w:r>
    </w:p>
    <w:bookmarkEnd w:id="131"/>
    <w:bookmarkStart w:name="dF6KC" w:id="132"/>
    <w:p>
      <w:pPr>
        <w:pStyle w:val="ne-codeblock"/>
        <w:pBdr>
          <w:top w:val="single" w:sz="4" w:space="1" w:color="404040" w:themeColor="text1"/>
          <w:left w:val="single" w:sz="4" w:space="4" w:color="404040" w:themeColor="text1"/>
          <w:bottom w:val="single" w:sz="4" w:space="1" w:color="404040" w:themeColor="text1"/>
          <w:right w:val="single" w:sz="4" w:space="4" w:color="404040" w:themeColor="text1"/>
        </w:pBdr>
        <w:shd w:color="auto" w:fill="F2F2F2" w:val="clear"/>
        <w:spacing w:after="50" w:line="360" w:lineRule="auto" w:beforeLines="100"/>
        <w:ind w:left="0"/>
        <w:jc w:val="left"/>
      </w:pPr>
      <w:r>
        <w:rPr>
          <w:rFonts w:ascii="宋体" w:hAnsi="Courier New" w:eastAsia="宋体"/>
          <w:color w:val="000000"/>
          <w:sz w:val="20"/>
        </w:rPr>
        <w:t/>
        <w:t>POST /api/v1/saas/bg</w:t>
        <w:br/>
      </w:r>
    </w:p>
    <w:bookmarkEnd w:id="132"/>
    <w:bookmarkStart w:name="rMDjx" w:id="133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数据返回说明（data_list）</w:t>
      </w:r>
    </w:p>
    <w:bookmarkEnd w:id="133"/>
    <w:bookmarkStart w:name="PkHYo" w:id="134"/>
    <w:tbl>
      <w:tblPr>
        <w:tblW w:w="0" w:type="auto"/>
        <w:tblCellSpacing w:w="0" w:type="auto"/>
        <w:tblInd w:w="115" w:type="dxa"/>
        <w:tblBorders>
          <w:top w:val="single" w:color="cccccc" w:sz="8"/>
          <w:left w:val="single" w:color="cccccc" w:sz="8"/>
          <w:bottom w:val="single" w:color="cccccc" w:sz="8"/>
          <w:right w:val="single" w:color="cccccc" w:sz="8"/>
          <w:insideH w:val="none"/>
          <w:insideV w:val="none"/>
        </w:tblBorders>
      </w:tblPr>
      <w:tblGrid>
        <w:gridCol w:w="2891"/>
        <w:gridCol w:w="2795"/>
        <w:gridCol w:w="2664"/>
        <w:gridCol w:w="2642"/>
        <w:gridCol w:w="2642"/>
      </w:tblGrid>
      <w:tr>
        <w:trPr>
          <w:trHeight w:val="495" w:hRule="atLeast"/>
        </w:trPr>
        <w:tc>
          <w:tcPr>
            <w:tcW w:w="289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05f8ff7" w:id="13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字段名</w:t>
            </w:r>
          </w:p>
          <w:bookmarkEnd w:id="135"/>
        </w:tc>
        <w:tc>
          <w:tcPr>
            <w:tcW w:w="2795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2b5ba30" w:id="13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值类型</w:t>
            </w:r>
          </w:p>
          <w:bookmarkEnd w:id="136"/>
        </w:tc>
        <w:tc>
          <w:tcPr>
            <w:tcW w:w="266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cdb45c8" w:id="13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字段说明</w:t>
            </w:r>
          </w:p>
          <w:bookmarkEnd w:id="137"/>
        </w:tc>
        <w:tc>
          <w:tcPr>
            <w:tcW w:w="2642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3d517074" w:id="13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是否为空</w:t>
            </w:r>
          </w:p>
          <w:bookmarkEnd w:id="138"/>
        </w:tc>
        <w:tc>
          <w:tcPr>
            <w:tcW w:w="2642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f9a531f" w:id="13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单位</w:t>
            </w:r>
          </w:p>
          <w:bookmarkEnd w:id="139"/>
        </w:tc>
      </w:tr>
      <w:tr>
        <w:trPr>
          <w:trHeight w:val="495" w:hRule="atLeast"/>
        </w:trPr>
        <w:tc>
          <w:tcPr>
            <w:tcW w:w="289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fe610267" w:id="14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bg</w:t>
            </w:r>
          </w:p>
          <w:bookmarkEnd w:id="140"/>
        </w:tc>
        <w:tc>
          <w:tcPr>
            <w:tcW w:w="2795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1ac359a0" w:id="14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decimal</w:t>
            </w:r>
          </w:p>
          <w:bookmarkEnd w:id="141"/>
        </w:tc>
        <w:tc>
          <w:tcPr>
            <w:tcW w:w="266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99ac15fc" w:id="14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血糖测量结果</w:t>
            </w:r>
          </w:p>
          <w:bookmarkEnd w:id="142"/>
        </w:tc>
        <w:tc>
          <w:tcPr>
            <w:tcW w:w="2642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bd08e3d" w:id="14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否</w:t>
            </w:r>
          </w:p>
          <w:bookmarkEnd w:id="143"/>
        </w:tc>
        <w:tc>
          <w:tcPr>
            <w:tcW w:w="2642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a4c273e" w:id="144"/>
          <w:p>
            <w:pPr>
              <w:spacing w:after="50" w:line="360" w:lineRule="auto" w:beforeLines="100"/>
              <w:ind w:left="0"/>
              <w:jc w:val="left"/>
            </w:pPr>
          </w:p>
          <w:bookmarkEnd w:id="144"/>
        </w:tc>
      </w:tr>
      <w:tr>
        <w:trPr>
          <w:trHeight w:val="495" w:hRule="atLeast"/>
        </w:trPr>
        <w:tc>
          <w:tcPr>
            <w:tcW w:w="289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87be3df" w:id="14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dining_status</w:t>
            </w:r>
          </w:p>
          <w:bookmarkEnd w:id="145"/>
        </w:tc>
        <w:tc>
          <w:tcPr>
            <w:tcW w:w="2795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369c5374" w:id="14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int</w:t>
            </w:r>
          </w:p>
          <w:bookmarkEnd w:id="146"/>
        </w:tc>
        <w:tc>
          <w:tcPr>
            <w:tcW w:w="266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13160d8f" w:id="14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进食状态：8 凌晨 1 空腹 2 早餐后 3 午餐前 4 午餐后 5 晚餐前 6 晚餐后 7 睡前 9 随机测量</w:t>
            </w:r>
          </w:p>
          <w:bookmarkEnd w:id="147"/>
        </w:tc>
        <w:tc>
          <w:tcPr>
            <w:tcW w:w="2642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2016359e" w:id="14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否</w:t>
            </w:r>
          </w:p>
          <w:bookmarkEnd w:id="148"/>
        </w:tc>
        <w:tc>
          <w:tcPr>
            <w:tcW w:w="2642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d69c179" w:id="149"/>
          <w:p>
            <w:pPr>
              <w:spacing w:after="50" w:line="360" w:lineRule="auto" w:beforeLines="100"/>
              <w:ind w:left="0"/>
              <w:jc w:val="left"/>
            </w:pPr>
          </w:p>
          <w:bookmarkEnd w:id="149"/>
        </w:tc>
      </w:tr>
      <w:tr>
        <w:trPr>
          <w:trHeight w:val="495" w:hRule="atLeast"/>
        </w:trPr>
        <w:tc>
          <w:tcPr>
            <w:tcW w:w="289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333986b" w:id="15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measure_time</w:t>
            </w:r>
          </w:p>
          <w:bookmarkEnd w:id="150"/>
        </w:tc>
        <w:tc>
          <w:tcPr>
            <w:tcW w:w="2795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b4639f27" w:id="15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datetime</w:t>
            </w:r>
          </w:p>
          <w:bookmarkEnd w:id="151"/>
        </w:tc>
        <w:tc>
          <w:tcPr>
            <w:tcW w:w="266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9b5e2772" w:id="15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血糖测量时间</w:t>
            </w:r>
          </w:p>
          <w:bookmarkEnd w:id="152"/>
        </w:tc>
        <w:tc>
          <w:tcPr>
            <w:tcW w:w="2642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c1961ad2" w:id="15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否</w:t>
            </w:r>
          </w:p>
          <w:bookmarkEnd w:id="153"/>
        </w:tc>
        <w:tc>
          <w:tcPr>
            <w:tcW w:w="2642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b94d43d" w:id="154"/>
          <w:p>
            <w:pPr>
              <w:spacing w:after="50" w:line="360" w:lineRule="auto" w:beforeLines="100"/>
              <w:ind w:left="0"/>
              <w:jc w:val="left"/>
            </w:pPr>
          </w:p>
          <w:bookmarkEnd w:id="154"/>
        </w:tc>
      </w:tr>
    </w:tbl>
    <w:bookmarkEnd w:id="134"/>
    <w:bookmarkStart w:name="kxjxi" w:id="155"/>
    <w:p>
      <w:pPr>
        <w:pStyle w:val="ne-codeblock"/>
        <w:pBdr>
          <w:top w:val="single" w:sz="4" w:space="1" w:color="404040" w:themeColor="text1"/>
          <w:left w:val="single" w:sz="4" w:space="4" w:color="404040" w:themeColor="text1"/>
          <w:bottom w:val="single" w:sz="4" w:space="1" w:color="404040" w:themeColor="text1"/>
          <w:right w:val="single" w:sz="4" w:space="4" w:color="404040" w:themeColor="text1"/>
        </w:pBdr>
        <w:shd w:color="auto" w:fill="F2F2F2" w:val="clear"/>
        <w:spacing w:after="50" w:line="360" w:lineRule="auto" w:beforeLines="100"/>
        <w:ind w:left="0"/>
        <w:jc w:val="left"/>
      </w:pPr>
      <w:r>
        <w:rPr>
          <w:rFonts w:ascii="宋体" w:hAnsi="Courier New" w:eastAsia="宋体"/>
          <w:color w:val="000000"/>
          <w:sz w:val="20"/>
        </w:rPr>
        <w:t/>
        <w:t>{</w:t>
        <w:br/>
        <w:t xml:space="preserve">    "code": "200",</w:t>
        <w:br/>
        <w:t xml:space="preserve">    "msg": "success",</w:t>
        <w:br/>
        <w:t xml:space="preserve">    "data": {</w:t>
        <w:br/>
        <w:t xml:space="preserve">        "user_info": {</w:t>
        <w:br/>
        <w:t xml:space="preserve">            "barcode": 123456,</w:t>
        <w:br/>
        <w:t xml:space="preserve">            "name": "张三",</w:t>
        <w:br/>
        <w:t xml:space="preserve">            "sex": "男"</w:t>
        <w:br/>
        <w:t xml:space="preserve">        },</w:t>
        <w:br/>
        <w:t xml:space="preserve">        "data_list": [{</w:t>
        <w:br/>
        <w:t xml:space="preserve">            "bg": 7.1,</w:t>
        <w:br/>
        <w:t xml:space="preserve">            "dining_status": 1,</w:t>
        <w:br/>
        <w:t xml:space="preserve">            "measure_time": "2026-01-01 10:01:23"</w:t>
        <w:br/>
        <w:t xml:space="preserve">        }]</w:t>
        <w:br/>
        <w:t xml:space="preserve">    }</w:t>
        <w:br/>
        <w:t>}</w:t>
        <w:br/>
      </w:r>
    </w:p>
    <w:bookmarkEnd w:id="155"/>
    <w:bookmarkStart w:name="ubf015923" w:id="156"/>
    <w:bookmarkEnd w:id="156"/>
    <w:bookmarkStart w:name="omDVo" w:id="157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2.3 获取单人温度</w:t>
      </w:r>
    </w:p>
    <w:bookmarkEnd w:id="157"/>
    <w:bookmarkStart w:name="eXaIg" w:id="158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请求路径</w:t>
      </w:r>
    </w:p>
    <w:bookmarkEnd w:id="158"/>
    <w:bookmarkStart w:name="Rw7Q1" w:id="159"/>
    <w:p>
      <w:pPr>
        <w:pStyle w:val="ne-codeblock"/>
        <w:pBdr>
          <w:top w:val="single" w:sz="4" w:space="1" w:color="404040" w:themeColor="text1"/>
          <w:left w:val="single" w:sz="4" w:space="4" w:color="404040" w:themeColor="text1"/>
          <w:bottom w:val="single" w:sz="4" w:space="1" w:color="404040" w:themeColor="text1"/>
          <w:right w:val="single" w:sz="4" w:space="4" w:color="404040" w:themeColor="text1"/>
        </w:pBdr>
        <w:shd w:color="auto" w:fill="F2F2F2" w:val="clear"/>
        <w:spacing w:after="50" w:line="360" w:lineRule="auto" w:beforeLines="100"/>
        <w:ind w:left="0"/>
        <w:jc w:val="left"/>
      </w:pPr>
      <w:r>
        <w:rPr>
          <w:rFonts w:ascii="宋体" w:hAnsi="Courier New" w:eastAsia="宋体"/>
          <w:color w:val="000000"/>
          <w:sz w:val="20"/>
        </w:rPr>
        <w:t/>
        <w:t>POST /api/v1/saas/general_sign</w:t>
        <w:br/>
      </w:r>
    </w:p>
    <w:bookmarkEnd w:id="159"/>
    <w:bookmarkStart w:name="i2OxN" w:id="160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数据返回说明（data_list）</w:t>
      </w:r>
    </w:p>
    <w:bookmarkEnd w:id="160"/>
    <w:bookmarkStart w:name="i61Vb" w:id="161"/>
    <w:tbl>
      <w:tblPr>
        <w:tblW w:w="0" w:type="auto"/>
        <w:tblCellSpacing w:w="0" w:type="auto"/>
        <w:tblInd w:w="115" w:type="dxa"/>
        <w:tblBorders>
          <w:top w:val="single" w:color="cccccc" w:sz="8"/>
          <w:left w:val="single" w:color="cccccc" w:sz="8"/>
          <w:bottom w:val="single" w:color="cccccc" w:sz="8"/>
          <w:right w:val="single" w:color="cccccc" w:sz="8"/>
          <w:insideH w:val="none"/>
          <w:insideV w:val="none"/>
        </w:tblBorders>
      </w:tblPr>
      <w:tblGrid>
        <w:gridCol w:w="3057"/>
        <w:gridCol w:w="2766"/>
        <w:gridCol w:w="2620"/>
        <w:gridCol w:w="2595"/>
        <w:gridCol w:w="2596"/>
      </w:tblGrid>
      <w:tr>
        <w:trPr>
          <w:trHeight w:val="495" w:hRule="atLeast"/>
        </w:trPr>
        <w:tc>
          <w:tcPr>
            <w:tcW w:w="305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e468c987" w:id="16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字段名</w:t>
            </w:r>
          </w:p>
          <w:bookmarkEnd w:id="162"/>
        </w:tc>
        <w:tc>
          <w:tcPr>
            <w:tcW w:w="276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8b18299" w:id="16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值类型</w:t>
            </w:r>
          </w:p>
          <w:bookmarkEnd w:id="163"/>
        </w:tc>
        <w:tc>
          <w:tcPr>
            <w:tcW w:w="262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22a5e69d" w:id="16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字段说明</w:t>
            </w:r>
          </w:p>
          <w:bookmarkEnd w:id="164"/>
        </w:tc>
        <w:tc>
          <w:tcPr>
            <w:tcW w:w="2595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eb5b336e" w:id="16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是否为空</w:t>
            </w:r>
          </w:p>
          <w:bookmarkEnd w:id="165"/>
        </w:tc>
        <w:tc>
          <w:tcPr>
            <w:tcW w:w="259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d323c46" w:id="16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单位</w:t>
            </w:r>
          </w:p>
          <w:bookmarkEnd w:id="166"/>
        </w:tc>
      </w:tr>
      <w:tr>
        <w:trPr>
          <w:trHeight w:val="495" w:hRule="atLeast"/>
        </w:trPr>
        <w:tc>
          <w:tcPr>
            <w:tcW w:w="305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3566c435" w:id="16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temperature</w:t>
            </w:r>
          </w:p>
          <w:bookmarkEnd w:id="167"/>
        </w:tc>
        <w:tc>
          <w:tcPr>
            <w:tcW w:w="276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8076ed0f" w:id="16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string</w:t>
            </w:r>
          </w:p>
          <w:bookmarkEnd w:id="168"/>
        </w:tc>
        <w:tc>
          <w:tcPr>
            <w:tcW w:w="262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25d7c4bc" w:id="16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体温</w:t>
            </w:r>
          </w:p>
          <w:bookmarkEnd w:id="169"/>
        </w:tc>
        <w:tc>
          <w:tcPr>
            <w:tcW w:w="2595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ab05874" w:id="17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否</w:t>
            </w:r>
          </w:p>
          <w:bookmarkEnd w:id="170"/>
        </w:tc>
        <w:tc>
          <w:tcPr>
            <w:tcW w:w="259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4d26022" w:id="171"/>
          <w:p>
            <w:pPr>
              <w:spacing w:after="50" w:line="360" w:lineRule="auto" w:beforeLines="100"/>
              <w:ind w:left="0"/>
              <w:jc w:val="left"/>
            </w:pPr>
          </w:p>
          <w:bookmarkEnd w:id="171"/>
        </w:tc>
      </w:tr>
      <w:tr>
        <w:trPr>
          <w:trHeight w:val="495" w:hRule="atLeast"/>
        </w:trPr>
        <w:tc>
          <w:tcPr>
            <w:tcW w:w="305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8548ed95" w:id="17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body_temperature_part</w:t>
            </w:r>
          </w:p>
          <w:bookmarkEnd w:id="172"/>
        </w:tc>
        <w:tc>
          <w:tcPr>
            <w:tcW w:w="276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f6f58028" w:id="17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string</w:t>
            </w:r>
          </w:p>
          <w:bookmarkEnd w:id="173"/>
        </w:tc>
        <w:tc>
          <w:tcPr>
            <w:tcW w:w="262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e2519836" w:id="17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1 腋温 2 口温 3 肛温 4 耳温 5 额温</w:t>
            </w:r>
          </w:p>
          <w:bookmarkEnd w:id="174"/>
        </w:tc>
        <w:tc>
          <w:tcPr>
            <w:tcW w:w="2595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18a5b374" w:id="17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否</w:t>
            </w:r>
          </w:p>
          <w:bookmarkEnd w:id="175"/>
        </w:tc>
        <w:tc>
          <w:tcPr>
            <w:tcW w:w="259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9966682" w:id="176"/>
          <w:p>
            <w:pPr>
              <w:spacing w:after="50" w:line="360" w:lineRule="auto" w:beforeLines="100"/>
              <w:ind w:left="0"/>
              <w:jc w:val="left"/>
            </w:pPr>
          </w:p>
          <w:bookmarkEnd w:id="176"/>
        </w:tc>
      </w:tr>
      <w:tr>
        <w:trPr>
          <w:trHeight w:val="495" w:hRule="atLeast"/>
        </w:trPr>
        <w:tc>
          <w:tcPr>
            <w:tcW w:w="305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ffaa0a6" w:id="17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respiratory_rate</w:t>
            </w:r>
          </w:p>
          <w:bookmarkEnd w:id="177"/>
        </w:tc>
        <w:tc>
          <w:tcPr>
            <w:tcW w:w="276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88c5e0f3" w:id="17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string</w:t>
            </w:r>
          </w:p>
          <w:bookmarkEnd w:id="178"/>
        </w:tc>
        <w:tc>
          <w:tcPr>
            <w:tcW w:w="262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fe9a5b1" w:id="17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呼吸频率</w:t>
            </w:r>
          </w:p>
          <w:bookmarkEnd w:id="179"/>
        </w:tc>
        <w:tc>
          <w:tcPr>
            <w:tcW w:w="2595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6d78c6d" w:id="18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否</w:t>
            </w:r>
          </w:p>
          <w:bookmarkEnd w:id="180"/>
        </w:tc>
        <w:tc>
          <w:tcPr>
            <w:tcW w:w="259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27e13767" w:id="181"/>
          <w:p>
            <w:pPr>
              <w:spacing w:after="50" w:line="360" w:lineRule="auto" w:beforeLines="100"/>
              <w:ind w:left="0"/>
              <w:jc w:val="left"/>
            </w:pPr>
          </w:p>
          <w:bookmarkEnd w:id="181"/>
        </w:tc>
      </w:tr>
      <w:tr>
        <w:trPr>
          <w:trHeight w:val="495" w:hRule="atLeast"/>
        </w:trPr>
        <w:tc>
          <w:tcPr>
            <w:tcW w:w="305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c5102c6" w:id="18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pulse</w:t>
            </w:r>
          </w:p>
          <w:bookmarkEnd w:id="182"/>
        </w:tc>
        <w:tc>
          <w:tcPr>
            <w:tcW w:w="276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bd4a3a5" w:id="18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string</w:t>
            </w:r>
          </w:p>
          <w:bookmarkEnd w:id="183"/>
        </w:tc>
        <w:tc>
          <w:tcPr>
            <w:tcW w:w="262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85ebfd4" w:id="18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脉搏</w:t>
            </w:r>
          </w:p>
          <w:bookmarkEnd w:id="184"/>
        </w:tc>
        <w:tc>
          <w:tcPr>
            <w:tcW w:w="2595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e635eee" w:id="18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否</w:t>
            </w:r>
          </w:p>
          <w:bookmarkEnd w:id="185"/>
        </w:tc>
        <w:tc>
          <w:tcPr>
            <w:tcW w:w="259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a46be74" w:id="186"/>
          <w:p>
            <w:pPr>
              <w:spacing w:after="50" w:line="360" w:lineRule="auto" w:beforeLines="100"/>
              <w:ind w:left="0"/>
              <w:jc w:val="left"/>
            </w:pPr>
          </w:p>
          <w:bookmarkEnd w:id="186"/>
        </w:tc>
      </w:tr>
      <w:tr>
        <w:trPr>
          <w:trHeight w:val="495" w:hRule="atLeast"/>
        </w:trPr>
        <w:tc>
          <w:tcPr>
            <w:tcW w:w="305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3bfbb234" w:id="18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grip_power</w:t>
            </w:r>
          </w:p>
          <w:bookmarkEnd w:id="187"/>
        </w:tc>
        <w:tc>
          <w:tcPr>
            <w:tcW w:w="276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ebcb751" w:id="18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string</w:t>
            </w:r>
          </w:p>
          <w:bookmarkEnd w:id="188"/>
        </w:tc>
        <w:tc>
          <w:tcPr>
            <w:tcW w:w="262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4d73ff0b" w:id="18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握力</w:t>
            </w:r>
          </w:p>
          <w:bookmarkEnd w:id="189"/>
        </w:tc>
        <w:tc>
          <w:tcPr>
            <w:tcW w:w="2595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ce2ba99f" w:id="19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否</w:t>
            </w:r>
          </w:p>
          <w:bookmarkEnd w:id="190"/>
        </w:tc>
        <w:tc>
          <w:tcPr>
            <w:tcW w:w="259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465849e8" w:id="191"/>
          <w:p>
            <w:pPr>
              <w:spacing w:after="50" w:line="360" w:lineRule="auto" w:beforeLines="100"/>
              <w:ind w:left="0"/>
              <w:jc w:val="left"/>
            </w:pPr>
          </w:p>
          <w:bookmarkEnd w:id="191"/>
        </w:tc>
      </w:tr>
      <w:tr>
        <w:trPr>
          <w:trHeight w:val="495" w:hRule="atLeast"/>
        </w:trPr>
        <w:tc>
          <w:tcPr>
            <w:tcW w:w="305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6a210c9" w:id="19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grip_strength_r</w:t>
            </w:r>
          </w:p>
          <w:bookmarkEnd w:id="192"/>
        </w:tc>
        <w:tc>
          <w:tcPr>
            <w:tcW w:w="276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a1d9260" w:id="19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string</w:t>
            </w:r>
          </w:p>
          <w:bookmarkEnd w:id="193"/>
        </w:tc>
        <w:tc>
          <w:tcPr>
            <w:tcW w:w="262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f4159890" w:id="19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右手握力</w:t>
            </w:r>
          </w:p>
          <w:bookmarkEnd w:id="194"/>
        </w:tc>
        <w:tc>
          <w:tcPr>
            <w:tcW w:w="2595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2949a1e3" w:id="19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否</w:t>
            </w:r>
          </w:p>
          <w:bookmarkEnd w:id="195"/>
        </w:tc>
        <w:tc>
          <w:tcPr>
            <w:tcW w:w="259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13a3c87f" w:id="196"/>
          <w:p>
            <w:pPr>
              <w:spacing w:after="50" w:line="360" w:lineRule="auto" w:beforeLines="100"/>
              <w:ind w:left="0"/>
              <w:jc w:val="left"/>
            </w:pPr>
          </w:p>
          <w:bookmarkEnd w:id="196"/>
        </w:tc>
      </w:tr>
      <w:tr>
        <w:trPr>
          <w:trHeight w:val="495" w:hRule="atLeast"/>
        </w:trPr>
        <w:tc>
          <w:tcPr>
            <w:tcW w:w="305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7e6ae3a" w:id="19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grip_strength_l</w:t>
            </w:r>
          </w:p>
          <w:bookmarkEnd w:id="197"/>
        </w:tc>
        <w:tc>
          <w:tcPr>
            <w:tcW w:w="276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c84b772a" w:id="19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string</w:t>
            </w:r>
          </w:p>
          <w:bookmarkEnd w:id="198"/>
        </w:tc>
        <w:tc>
          <w:tcPr>
            <w:tcW w:w="262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92898885" w:id="19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左手握力</w:t>
            </w:r>
          </w:p>
          <w:bookmarkEnd w:id="199"/>
        </w:tc>
        <w:tc>
          <w:tcPr>
            <w:tcW w:w="2595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f86ff07" w:id="20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否</w:t>
            </w:r>
          </w:p>
          <w:bookmarkEnd w:id="200"/>
        </w:tc>
        <w:tc>
          <w:tcPr>
            <w:tcW w:w="259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38448c0d" w:id="201"/>
          <w:p>
            <w:pPr>
              <w:spacing w:after="50" w:line="360" w:lineRule="auto" w:beforeLines="100"/>
              <w:ind w:left="0"/>
              <w:jc w:val="left"/>
            </w:pPr>
          </w:p>
          <w:bookmarkEnd w:id="201"/>
        </w:tc>
      </w:tr>
      <w:tr>
        <w:trPr>
          <w:trHeight w:val="495" w:hRule="atLeast"/>
        </w:trPr>
        <w:tc>
          <w:tcPr>
            <w:tcW w:w="305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062f731" w:id="20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measure_time</w:t>
            </w:r>
          </w:p>
          <w:bookmarkEnd w:id="202"/>
        </w:tc>
        <w:tc>
          <w:tcPr>
            <w:tcW w:w="276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9c300098" w:id="20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datetime</w:t>
            </w:r>
          </w:p>
          <w:bookmarkEnd w:id="203"/>
        </w:tc>
        <w:tc>
          <w:tcPr>
            <w:tcW w:w="262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32805a8f" w:id="20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测量时间</w:t>
            </w:r>
          </w:p>
          <w:bookmarkEnd w:id="204"/>
        </w:tc>
        <w:tc>
          <w:tcPr>
            <w:tcW w:w="2595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c7d74015" w:id="20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否</w:t>
            </w:r>
          </w:p>
          <w:bookmarkEnd w:id="205"/>
        </w:tc>
        <w:tc>
          <w:tcPr>
            <w:tcW w:w="259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2be219f" w:id="206"/>
          <w:p>
            <w:pPr>
              <w:spacing w:after="50" w:line="360" w:lineRule="auto" w:beforeLines="100"/>
              <w:ind w:left="0"/>
              <w:jc w:val="left"/>
            </w:pPr>
          </w:p>
          <w:bookmarkEnd w:id="206"/>
        </w:tc>
      </w:tr>
    </w:tbl>
    <w:bookmarkEnd w:id="161"/>
    <w:bookmarkStart w:name="NpjjF" w:id="207"/>
    <w:p>
      <w:pPr>
        <w:pStyle w:val="ne-codeblock"/>
        <w:pBdr>
          <w:top w:val="single" w:sz="4" w:space="1" w:color="404040" w:themeColor="text1"/>
          <w:left w:val="single" w:sz="4" w:space="4" w:color="404040" w:themeColor="text1"/>
          <w:bottom w:val="single" w:sz="4" w:space="1" w:color="404040" w:themeColor="text1"/>
          <w:right w:val="single" w:sz="4" w:space="4" w:color="404040" w:themeColor="text1"/>
        </w:pBdr>
        <w:shd w:color="auto" w:fill="F2F2F2" w:val="clear"/>
        <w:spacing w:after="50" w:line="360" w:lineRule="auto" w:beforeLines="100"/>
        <w:ind w:left="0"/>
        <w:jc w:val="left"/>
      </w:pPr>
      <w:r>
        <w:rPr>
          <w:rFonts w:ascii="宋体" w:hAnsi="Courier New" w:eastAsia="宋体"/>
          <w:color w:val="000000"/>
          <w:sz w:val="20"/>
        </w:rPr>
        <w:t/>
        <w:t>{</w:t>
        <w:br/>
        <w:t xml:space="preserve">    "code": "200",</w:t>
        <w:br/>
        <w:t xml:space="preserve">    "msg": "success",</w:t>
        <w:br/>
        <w:t xml:space="preserve">    "data": {</w:t>
        <w:br/>
        <w:t xml:space="preserve">        "user_info": {</w:t>
        <w:br/>
        <w:t xml:space="preserve">            "barcode": 123456,</w:t>
        <w:br/>
        <w:t xml:space="preserve">            "name": "张三",</w:t>
        <w:br/>
        <w:t xml:space="preserve">            "sex": "男"</w:t>
        <w:br/>
        <w:t xml:space="preserve">        },</w:t>
        <w:br/>
        <w:t xml:space="preserve">        "data_list": [{</w:t>
        <w:br/>
        <w:t xml:space="preserve">            "temperature": "36.5",</w:t>
        <w:br/>
        <w:t xml:space="preserve">            "body_temperature_part": "1",</w:t>
        <w:br/>
        <w:t xml:space="preserve">            "respiratory_rate": "18",</w:t>
        <w:br/>
        <w:t xml:space="preserve">            "pulse": "72",</w:t>
        <w:br/>
        <w:t xml:space="preserve">            "grip_power": "",</w:t>
        <w:br/>
        <w:t xml:space="preserve">            "grip_strength_r": "",</w:t>
        <w:br/>
        <w:t xml:space="preserve">            "grip_strength_l": "",</w:t>
        <w:br/>
        <w:t xml:space="preserve">            "measure_time": "2026-01-01 10:01:23"</w:t>
        <w:br/>
        <w:t xml:space="preserve">        }]</w:t>
        <w:br/>
        <w:t xml:space="preserve">    }</w:t>
        <w:br/>
        <w:t>}</w:t>
        <w:br/>
      </w:r>
    </w:p>
    <w:bookmarkEnd w:id="207"/>
    <w:bookmarkStart w:name="u20550b24" w:id="208"/>
    <w:bookmarkEnd w:id="208"/>
    <w:bookmarkStart w:name="SunVF" w:id="209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2.4 获取单人血氧</w:t>
      </w:r>
    </w:p>
    <w:bookmarkEnd w:id="209"/>
    <w:bookmarkStart w:name="PHlKw" w:id="210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请求路径</w:t>
      </w:r>
    </w:p>
    <w:bookmarkEnd w:id="210"/>
    <w:bookmarkStart w:name="lTYne" w:id="211"/>
    <w:p>
      <w:pPr>
        <w:pStyle w:val="ne-codeblock"/>
        <w:pBdr>
          <w:top w:val="single" w:sz="4" w:space="1" w:color="404040" w:themeColor="text1"/>
          <w:left w:val="single" w:sz="4" w:space="4" w:color="404040" w:themeColor="text1"/>
          <w:bottom w:val="single" w:sz="4" w:space="1" w:color="404040" w:themeColor="text1"/>
          <w:right w:val="single" w:sz="4" w:space="4" w:color="404040" w:themeColor="text1"/>
        </w:pBdr>
        <w:shd w:color="auto" w:fill="F2F2F2" w:val="clear"/>
        <w:spacing w:after="50" w:line="360" w:lineRule="auto" w:beforeLines="100"/>
        <w:ind w:left="0"/>
        <w:jc w:val="left"/>
      </w:pPr>
      <w:r>
        <w:rPr>
          <w:rFonts w:ascii="宋体" w:hAnsi="Courier New" w:eastAsia="宋体"/>
          <w:color w:val="000000"/>
          <w:sz w:val="20"/>
        </w:rPr>
        <w:t/>
        <w:t>POST /api/v1/saas/spo2</w:t>
        <w:br/>
      </w:r>
    </w:p>
    <w:bookmarkEnd w:id="211"/>
    <w:bookmarkStart w:name="I4eli" w:id="212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数据返回说明（data_list）</w:t>
      </w:r>
    </w:p>
    <w:bookmarkEnd w:id="212"/>
    <w:bookmarkStart w:name="fhhe4" w:id="213"/>
    <w:tbl>
      <w:tblPr>
        <w:tblW w:w="0" w:type="auto"/>
        <w:tblCellSpacing w:w="0" w:type="auto"/>
        <w:tblInd w:w="115" w:type="dxa"/>
        <w:tblBorders>
          <w:top w:val="single" w:color="cccccc" w:sz="8"/>
          <w:left w:val="single" w:color="cccccc" w:sz="8"/>
          <w:bottom w:val="single" w:color="cccccc" w:sz="8"/>
          <w:right w:val="single" w:color="cccccc" w:sz="8"/>
          <w:insideH w:val="none"/>
          <w:insideV w:val="none"/>
        </w:tblBorders>
      </w:tblPr>
      <w:tblGrid>
        <w:gridCol w:w="2894"/>
        <w:gridCol w:w="2799"/>
        <w:gridCol w:w="2647"/>
        <w:gridCol w:w="2647"/>
        <w:gridCol w:w="2647"/>
      </w:tblGrid>
      <w:tr>
        <w:trPr>
          <w:trHeight w:val="495" w:hRule="atLeast"/>
        </w:trPr>
        <w:tc>
          <w:tcPr>
            <w:tcW w:w="289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141ee4c6" w:id="21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字段名</w:t>
            </w:r>
          </w:p>
          <w:bookmarkEnd w:id="214"/>
        </w:tc>
        <w:tc>
          <w:tcPr>
            <w:tcW w:w="279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cd3defd" w:id="21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值类型</w:t>
            </w:r>
          </w:p>
          <w:bookmarkEnd w:id="215"/>
        </w:tc>
        <w:tc>
          <w:tcPr>
            <w:tcW w:w="264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fd1befbf" w:id="21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字段说明</w:t>
            </w:r>
          </w:p>
          <w:bookmarkEnd w:id="216"/>
        </w:tc>
        <w:tc>
          <w:tcPr>
            <w:tcW w:w="264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367d16e0" w:id="21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是否为空</w:t>
            </w:r>
          </w:p>
          <w:bookmarkEnd w:id="217"/>
        </w:tc>
        <w:tc>
          <w:tcPr>
            <w:tcW w:w="264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c56c676d" w:id="21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单位</w:t>
            </w:r>
          </w:p>
          <w:bookmarkEnd w:id="218"/>
        </w:tc>
      </w:tr>
      <w:tr>
        <w:trPr>
          <w:trHeight w:val="495" w:hRule="atLeast"/>
        </w:trPr>
        <w:tc>
          <w:tcPr>
            <w:tcW w:w="289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20d81957" w:id="21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spo2</w:t>
            </w:r>
          </w:p>
          <w:bookmarkEnd w:id="219"/>
        </w:tc>
        <w:tc>
          <w:tcPr>
            <w:tcW w:w="279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9500eccb" w:id="22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decimal</w:t>
            </w:r>
          </w:p>
          <w:bookmarkEnd w:id="220"/>
        </w:tc>
        <w:tc>
          <w:tcPr>
            <w:tcW w:w="264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c5369f5" w:id="22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血氧饱和度</w:t>
            </w:r>
          </w:p>
          <w:bookmarkEnd w:id="221"/>
        </w:tc>
        <w:tc>
          <w:tcPr>
            <w:tcW w:w="264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bb2cc30d" w:id="22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否</w:t>
            </w:r>
          </w:p>
          <w:bookmarkEnd w:id="222"/>
        </w:tc>
        <w:tc>
          <w:tcPr>
            <w:tcW w:w="264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3c17cd71" w:id="223"/>
          <w:p>
            <w:pPr>
              <w:spacing w:after="50" w:line="360" w:lineRule="auto" w:beforeLines="100"/>
              <w:ind w:left="0"/>
              <w:jc w:val="left"/>
            </w:pPr>
          </w:p>
          <w:bookmarkEnd w:id="223"/>
        </w:tc>
      </w:tr>
      <w:tr>
        <w:trPr>
          <w:trHeight w:val="495" w:hRule="atLeast"/>
        </w:trPr>
        <w:tc>
          <w:tcPr>
            <w:tcW w:w="289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a55f723" w:id="22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measure_time</w:t>
            </w:r>
          </w:p>
          <w:bookmarkEnd w:id="224"/>
        </w:tc>
        <w:tc>
          <w:tcPr>
            <w:tcW w:w="279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ce9e45c2" w:id="22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datetime</w:t>
            </w:r>
          </w:p>
          <w:bookmarkEnd w:id="225"/>
        </w:tc>
        <w:tc>
          <w:tcPr>
            <w:tcW w:w="264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fec8437" w:id="22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测量时间</w:t>
            </w:r>
          </w:p>
          <w:bookmarkEnd w:id="226"/>
        </w:tc>
        <w:tc>
          <w:tcPr>
            <w:tcW w:w="264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41d6c6ab" w:id="22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否</w:t>
            </w:r>
          </w:p>
          <w:bookmarkEnd w:id="227"/>
        </w:tc>
        <w:tc>
          <w:tcPr>
            <w:tcW w:w="264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4af198b6" w:id="228"/>
          <w:p>
            <w:pPr>
              <w:spacing w:after="50" w:line="360" w:lineRule="auto" w:beforeLines="100"/>
              <w:ind w:left="0"/>
              <w:jc w:val="left"/>
            </w:pPr>
          </w:p>
          <w:bookmarkEnd w:id="228"/>
        </w:tc>
      </w:tr>
    </w:tbl>
    <w:bookmarkEnd w:id="213"/>
    <w:bookmarkStart w:name="V3dQj" w:id="229"/>
    <w:p>
      <w:pPr>
        <w:pStyle w:val="ne-codeblock"/>
        <w:pBdr>
          <w:top w:val="single" w:sz="4" w:space="1" w:color="404040" w:themeColor="text1"/>
          <w:left w:val="single" w:sz="4" w:space="4" w:color="404040" w:themeColor="text1"/>
          <w:bottom w:val="single" w:sz="4" w:space="1" w:color="404040" w:themeColor="text1"/>
          <w:right w:val="single" w:sz="4" w:space="4" w:color="404040" w:themeColor="text1"/>
        </w:pBdr>
        <w:shd w:color="auto" w:fill="F2F2F2" w:val="clear"/>
        <w:spacing w:after="50" w:line="360" w:lineRule="auto" w:beforeLines="100"/>
        <w:ind w:left="0"/>
        <w:jc w:val="left"/>
      </w:pPr>
      <w:r>
        <w:rPr>
          <w:rFonts w:ascii="宋体" w:hAnsi="Courier New" w:eastAsia="宋体"/>
          <w:color w:val="000000"/>
          <w:sz w:val="20"/>
        </w:rPr>
        <w:t/>
        <w:t>{</w:t>
        <w:br/>
        <w:t xml:space="preserve">    "code": "200",</w:t>
        <w:br/>
        <w:t xml:space="preserve">    "msg": "success",</w:t>
        <w:br/>
        <w:t xml:space="preserve">    "data": {</w:t>
        <w:br/>
        <w:t xml:space="preserve">        "user_info": {</w:t>
        <w:br/>
        <w:t xml:space="preserve">            "barcode": 123456,</w:t>
        <w:br/>
        <w:t xml:space="preserve">            "name": "张三",</w:t>
        <w:br/>
        <w:t xml:space="preserve">            "sex": "男"</w:t>
        <w:br/>
        <w:t xml:space="preserve">        },</w:t>
        <w:br/>
        <w:t xml:space="preserve">        "data_list": [{</w:t>
        <w:br/>
        <w:t xml:space="preserve">            "spo2": 98,</w:t>
        <w:br/>
        <w:t xml:space="preserve">            "measure_time": "2026-01-01 10:01:23"</w:t>
        <w:br/>
        <w:t xml:space="preserve">        }]</w:t>
        <w:br/>
        <w:t xml:space="preserve">    }</w:t>
        <w:br/>
        <w:t>}</w:t>
        <w:br/>
      </w:r>
    </w:p>
    <w:bookmarkEnd w:id="229"/>
    <w:bookmarkStart w:name="u2e7e03fb" w:id="230"/>
    <w:bookmarkEnd w:id="230"/>
    <w:bookmarkStart w:name="ikAWr" w:id="231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2.5 获取单人身高体重</w:t>
      </w:r>
    </w:p>
    <w:bookmarkEnd w:id="231"/>
    <w:bookmarkStart w:name="rONNz" w:id="232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请求路径</w:t>
      </w:r>
    </w:p>
    <w:bookmarkEnd w:id="232"/>
    <w:bookmarkStart w:name="tSDCF" w:id="233"/>
    <w:p>
      <w:pPr>
        <w:pStyle w:val="ne-codeblock"/>
        <w:pBdr>
          <w:top w:val="single" w:sz="4" w:space="1" w:color="404040" w:themeColor="text1"/>
          <w:left w:val="single" w:sz="4" w:space="4" w:color="404040" w:themeColor="text1"/>
          <w:bottom w:val="single" w:sz="4" w:space="1" w:color="404040" w:themeColor="text1"/>
          <w:right w:val="single" w:sz="4" w:space="4" w:color="404040" w:themeColor="text1"/>
        </w:pBdr>
        <w:shd w:color="auto" w:fill="F2F2F2" w:val="clear"/>
        <w:spacing w:after="50" w:line="360" w:lineRule="auto" w:beforeLines="100"/>
        <w:ind w:left="0"/>
        <w:jc w:val="left"/>
      </w:pPr>
      <w:r>
        <w:rPr>
          <w:rFonts w:ascii="宋体" w:hAnsi="Courier New" w:eastAsia="宋体"/>
          <w:color w:val="000000"/>
          <w:sz w:val="20"/>
        </w:rPr>
        <w:t/>
        <w:t>POST /api/v1/saas/bmi</w:t>
        <w:br/>
      </w:r>
    </w:p>
    <w:bookmarkEnd w:id="233"/>
    <w:bookmarkStart w:name="CZdcJ" w:id="234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数据返回说明（data_list）</w:t>
      </w:r>
    </w:p>
    <w:bookmarkEnd w:id="234"/>
    <w:bookmarkStart w:name="GvLzy" w:id="235"/>
    <w:tbl>
      <w:tblPr>
        <w:tblW w:w="0" w:type="auto"/>
        <w:tblCellSpacing w:w="0" w:type="auto"/>
        <w:tblInd w:w="115" w:type="dxa"/>
        <w:tblBorders>
          <w:top w:val="single" w:color="cccccc" w:sz="8"/>
          <w:left w:val="single" w:color="cccccc" w:sz="8"/>
          <w:bottom w:val="single" w:color="cccccc" w:sz="8"/>
          <w:right w:val="single" w:color="cccccc" w:sz="8"/>
          <w:insideH w:val="none"/>
          <w:insideV w:val="none"/>
        </w:tblBorders>
      </w:tblPr>
      <w:tblGrid>
        <w:gridCol w:w="2879"/>
        <w:gridCol w:w="2775"/>
        <w:gridCol w:w="2701"/>
        <w:gridCol w:w="2610"/>
        <w:gridCol w:w="2669"/>
      </w:tblGrid>
      <w:tr>
        <w:trPr>
          <w:trHeight w:val="495" w:hRule="atLeast"/>
        </w:trPr>
        <w:tc>
          <w:tcPr>
            <w:tcW w:w="287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cd5c00c" w:id="23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字段名</w:t>
            </w:r>
          </w:p>
          <w:bookmarkEnd w:id="236"/>
        </w:tc>
        <w:tc>
          <w:tcPr>
            <w:tcW w:w="2775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8350aa3" w:id="23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值类型</w:t>
            </w:r>
          </w:p>
          <w:bookmarkEnd w:id="237"/>
        </w:tc>
        <w:tc>
          <w:tcPr>
            <w:tcW w:w="270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8bb7ba0" w:id="23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字段说明</w:t>
            </w:r>
          </w:p>
          <w:bookmarkEnd w:id="238"/>
        </w:tc>
        <w:tc>
          <w:tcPr>
            <w:tcW w:w="261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953446b2" w:id="23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是否为空</w:t>
            </w:r>
          </w:p>
          <w:bookmarkEnd w:id="239"/>
        </w:tc>
        <w:tc>
          <w:tcPr>
            <w:tcW w:w="266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50ef116" w:id="24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单位</w:t>
            </w:r>
          </w:p>
          <w:bookmarkEnd w:id="240"/>
        </w:tc>
      </w:tr>
      <w:tr>
        <w:trPr>
          <w:trHeight w:val="495" w:hRule="atLeast"/>
        </w:trPr>
        <w:tc>
          <w:tcPr>
            <w:tcW w:w="287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2e97d79e" w:id="24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height</w:t>
            </w:r>
          </w:p>
          <w:bookmarkEnd w:id="241"/>
        </w:tc>
        <w:tc>
          <w:tcPr>
            <w:tcW w:w="2775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d9194ae" w:id="24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decimal</w:t>
            </w:r>
          </w:p>
          <w:bookmarkEnd w:id="242"/>
        </w:tc>
        <w:tc>
          <w:tcPr>
            <w:tcW w:w="270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8dc13529" w:id="24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身高测量结果</w:t>
            </w:r>
          </w:p>
          <w:bookmarkEnd w:id="243"/>
        </w:tc>
        <w:tc>
          <w:tcPr>
            <w:tcW w:w="261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42e60cbc" w:id="24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否</w:t>
            </w:r>
          </w:p>
          <w:bookmarkEnd w:id="244"/>
        </w:tc>
        <w:tc>
          <w:tcPr>
            <w:tcW w:w="266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b8ee791" w:id="24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厘米（cm）</w:t>
            </w:r>
          </w:p>
          <w:bookmarkEnd w:id="245"/>
        </w:tc>
      </w:tr>
      <w:tr>
        <w:trPr>
          <w:trHeight w:val="495" w:hRule="atLeast"/>
        </w:trPr>
        <w:tc>
          <w:tcPr>
            <w:tcW w:w="287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9fbf8603" w:id="24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weight</w:t>
            </w:r>
          </w:p>
          <w:bookmarkEnd w:id="246"/>
        </w:tc>
        <w:tc>
          <w:tcPr>
            <w:tcW w:w="2775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6b620e5" w:id="24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decimal</w:t>
            </w:r>
          </w:p>
          <w:bookmarkEnd w:id="247"/>
        </w:tc>
        <w:tc>
          <w:tcPr>
            <w:tcW w:w="270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c5a15255" w:id="24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体重测量结果</w:t>
            </w:r>
          </w:p>
          <w:bookmarkEnd w:id="248"/>
        </w:tc>
        <w:tc>
          <w:tcPr>
            <w:tcW w:w="261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84526bd5" w:id="24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否</w:t>
            </w:r>
          </w:p>
          <w:bookmarkEnd w:id="249"/>
        </w:tc>
        <w:tc>
          <w:tcPr>
            <w:tcW w:w="266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f86a571f" w:id="25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千克（kg）</w:t>
            </w:r>
          </w:p>
          <w:bookmarkEnd w:id="250"/>
        </w:tc>
      </w:tr>
      <w:tr>
        <w:trPr>
          <w:trHeight w:val="495" w:hRule="atLeast"/>
        </w:trPr>
        <w:tc>
          <w:tcPr>
            <w:tcW w:w="287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230edc64" w:id="25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bmi</w:t>
            </w:r>
          </w:p>
          <w:bookmarkEnd w:id="251"/>
        </w:tc>
        <w:tc>
          <w:tcPr>
            <w:tcW w:w="2775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209976b1" w:id="25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decimal</w:t>
            </w:r>
          </w:p>
          <w:bookmarkEnd w:id="252"/>
        </w:tc>
        <w:tc>
          <w:tcPr>
            <w:tcW w:w="270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0734d25" w:id="25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BMI结果</w:t>
            </w:r>
          </w:p>
          <w:bookmarkEnd w:id="253"/>
        </w:tc>
        <w:tc>
          <w:tcPr>
            <w:tcW w:w="261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816360a8" w:id="25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否</w:t>
            </w:r>
          </w:p>
          <w:bookmarkEnd w:id="254"/>
        </w:tc>
        <w:tc>
          <w:tcPr>
            <w:tcW w:w="266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2cea403a" w:id="255"/>
          <w:p>
            <w:pPr>
              <w:spacing w:after="50" w:line="360" w:lineRule="auto" w:beforeLines="100"/>
              <w:ind w:left="0"/>
              <w:jc w:val="left"/>
            </w:pPr>
          </w:p>
          <w:bookmarkEnd w:id="255"/>
        </w:tc>
      </w:tr>
      <w:tr>
        <w:trPr>
          <w:trHeight w:val="495" w:hRule="atLeast"/>
        </w:trPr>
        <w:tc>
          <w:tcPr>
            <w:tcW w:w="287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b743c933" w:id="25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measure_time</w:t>
            </w:r>
          </w:p>
          <w:bookmarkEnd w:id="256"/>
        </w:tc>
        <w:tc>
          <w:tcPr>
            <w:tcW w:w="2775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f6e9e5ea" w:id="25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datetime</w:t>
            </w:r>
          </w:p>
          <w:bookmarkEnd w:id="257"/>
        </w:tc>
        <w:tc>
          <w:tcPr>
            <w:tcW w:w="270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e3de3629" w:id="25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测量时间</w:t>
            </w:r>
          </w:p>
          <w:bookmarkEnd w:id="258"/>
        </w:tc>
        <w:tc>
          <w:tcPr>
            <w:tcW w:w="261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35f1ddb" w:id="25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否</w:t>
            </w:r>
          </w:p>
          <w:bookmarkEnd w:id="259"/>
        </w:tc>
        <w:tc>
          <w:tcPr>
            <w:tcW w:w="266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19a7339a" w:id="260"/>
          <w:p>
            <w:pPr>
              <w:spacing w:after="50" w:line="360" w:lineRule="auto" w:beforeLines="100"/>
              <w:ind w:left="0"/>
              <w:jc w:val="left"/>
            </w:pPr>
          </w:p>
          <w:bookmarkEnd w:id="260"/>
        </w:tc>
      </w:tr>
    </w:tbl>
    <w:bookmarkEnd w:id="235"/>
    <w:bookmarkStart w:name="xAgTf" w:id="261"/>
    <w:p>
      <w:pPr>
        <w:pStyle w:val="ne-codeblock"/>
        <w:pBdr>
          <w:top w:val="single" w:sz="4" w:space="1" w:color="404040" w:themeColor="text1"/>
          <w:left w:val="single" w:sz="4" w:space="4" w:color="404040" w:themeColor="text1"/>
          <w:bottom w:val="single" w:sz="4" w:space="1" w:color="404040" w:themeColor="text1"/>
          <w:right w:val="single" w:sz="4" w:space="4" w:color="404040" w:themeColor="text1"/>
        </w:pBdr>
        <w:shd w:color="auto" w:fill="F2F2F2" w:val="clear"/>
        <w:spacing w:after="50" w:line="360" w:lineRule="auto" w:beforeLines="100"/>
        <w:ind w:left="0"/>
        <w:jc w:val="left"/>
      </w:pPr>
      <w:r>
        <w:rPr>
          <w:rFonts w:ascii="宋体" w:hAnsi="Courier New" w:eastAsia="宋体"/>
          <w:color w:val="000000"/>
          <w:sz w:val="20"/>
        </w:rPr>
        <w:t/>
        <w:t>{</w:t>
        <w:br/>
        <w:t xml:space="preserve">    "code": "200",</w:t>
        <w:br/>
        <w:t xml:space="preserve">    "msg": "success",</w:t>
        <w:br/>
        <w:t xml:space="preserve">    "data": {</w:t>
        <w:br/>
        <w:t xml:space="preserve">        "user_info": {</w:t>
        <w:br/>
        <w:t xml:space="preserve">            "barcode": 123456,</w:t>
        <w:br/>
        <w:t xml:space="preserve">            "name": "张三",</w:t>
        <w:br/>
        <w:t xml:space="preserve">            "sex": "男"</w:t>
        <w:br/>
        <w:t xml:space="preserve">        },</w:t>
        <w:br/>
        <w:t xml:space="preserve">        "data_list": [{</w:t>
        <w:br/>
        <w:t xml:space="preserve">            "height": 170,</w:t>
        <w:br/>
        <w:t xml:space="preserve">            "weight": 66,</w:t>
        <w:br/>
        <w:t xml:space="preserve">            "bmi": 22.1,</w:t>
        <w:br/>
        <w:t xml:space="preserve">            "measure_time": "2026-01-01 10:01:23"</w:t>
        <w:br/>
        <w:t xml:space="preserve">        }]</w:t>
        <w:br/>
        <w:t xml:space="preserve">    }</w:t>
        <w:br/>
        <w:t>}</w:t>
        <w:br/>
      </w:r>
    </w:p>
    <w:bookmarkEnd w:id="261"/>
    <w:bookmarkStart w:name="udc42eb52" w:id="262"/>
    <w:bookmarkEnd w:id="262"/>
    <w:bookmarkStart w:name="xZGug" w:id="263"/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错误代码</w:t>
      </w:r>
    </w:p>
    <w:bookmarkEnd w:id="263"/>
    <w:bookmarkStart w:name="rtoGC" w:id="264"/>
    <w:tbl>
      <w:tblPr>
        <w:tblW w:w="0" w:type="auto"/>
        <w:tblCellSpacing w:w="0" w:type="auto"/>
        <w:tblInd w:w="115" w:type="dxa"/>
        <w:tblBorders>
          <w:top w:val="single" w:color="cccccc" w:sz="8"/>
          <w:left w:val="single" w:color="cccccc" w:sz="8"/>
          <w:bottom w:val="single" w:color="cccccc" w:sz="8"/>
          <w:right w:val="single" w:color="cccccc" w:sz="8"/>
          <w:insideH w:val="none"/>
          <w:insideV w:val="none"/>
        </w:tblBorders>
      </w:tblPr>
      <w:tblGrid>
        <w:gridCol w:w="4401"/>
        <w:gridCol w:w="4564"/>
        <w:gridCol w:w="4669"/>
      </w:tblGrid>
      <w:tr>
        <w:trPr>
          <w:trHeight w:val="495" w:hRule="atLeast"/>
        </w:trPr>
        <w:tc>
          <w:tcPr>
            <w:tcW w:w="440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b98c418e" w:id="26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错误类型</w:t>
            </w:r>
          </w:p>
          <w:bookmarkEnd w:id="265"/>
        </w:tc>
        <w:tc>
          <w:tcPr>
            <w:tcW w:w="456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3beaa630" w:id="26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错误代码</w:t>
            </w:r>
          </w:p>
          <w:bookmarkEnd w:id="266"/>
        </w:tc>
        <w:tc>
          <w:tcPr>
            <w:tcW w:w="466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97aeb2da" w:id="26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示例</w:t>
            </w:r>
          </w:p>
          <w:bookmarkEnd w:id="267"/>
        </w:tc>
      </w:tr>
      <w:tr>
        <w:trPr>
          <w:trHeight w:val="495" w:hRule="atLeast"/>
        </w:trPr>
        <w:tc>
          <w:tcPr>
            <w:tcW w:w="440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1bae0066" w:id="26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参数缺失错误</w:t>
            </w:r>
          </w:p>
          <w:bookmarkEnd w:id="268"/>
        </w:tc>
        <w:tc>
          <w:tcPr>
            <w:tcW w:w="456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355a1cf" w:id="26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-1000001</w:t>
            </w:r>
          </w:p>
          <w:bookmarkEnd w:id="269"/>
        </w:tc>
        <w:tc>
          <w:tcPr>
            <w:tcW w:w="466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657a694" w:id="27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缺少token,缺少code,缺少type</w:t>
            </w:r>
          </w:p>
          <w:bookmarkEnd w:id="270"/>
        </w:tc>
      </w:tr>
      <w:tr>
        <w:trPr>
          <w:trHeight w:val="495" w:hRule="atLeast"/>
        </w:trPr>
        <w:tc>
          <w:tcPr>
            <w:tcW w:w="440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496d49f9" w:id="27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参数格式错误</w:t>
            </w:r>
          </w:p>
          <w:bookmarkEnd w:id="271"/>
        </w:tc>
        <w:tc>
          <w:tcPr>
            <w:tcW w:w="456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84dd4490" w:id="27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-2000001</w:t>
            </w:r>
          </w:p>
          <w:bookmarkEnd w:id="272"/>
        </w:tc>
        <w:tc>
          <w:tcPr>
            <w:tcW w:w="466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87a5ebae" w:id="27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手机号格式不正确，身份证格式不正确</w:t>
            </w:r>
          </w:p>
          <w:bookmarkEnd w:id="273"/>
        </w:tc>
      </w:tr>
      <w:tr>
        <w:trPr>
          <w:trHeight w:val="495" w:hRule="atLeast"/>
        </w:trPr>
        <w:tc>
          <w:tcPr>
            <w:tcW w:w="440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6a89683" w:id="27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业务逻辑错误</w:t>
            </w:r>
          </w:p>
          <w:bookmarkEnd w:id="274"/>
        </w:tc>
        <w:tc>
          <w:tcPr>
            <w:tcW w:w="456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8d9d184" w:id="27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-3000001</w:t>
            </w:r>
          </w:p>
          <w:bookmarkEnd w:id="275"/>
        </w:tc>
        <w:tc>
          <w:tcPr>
            <w:tcW w:w="466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c8774257" w:id="27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barcode不存在，手机号不存在</w:t>
            </w:r>
          </w:p>
          <w:bookmarkEnd w:id="276"/>
        </w:tc>
      </w:tr>
    </w:tbl>
    <w:bookmarkEnd w:id="264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1CD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paragraph" w:styleId="ne-codeblock"/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numbering.xml" Type="http://schemas.openxmlformats.org/officeDocument/2006/relationships/numbering"/><Relationship Id="rId4" Target="https://health-openapi.zlyzn.com" TargetMode="External" Type="http://schemas.openxmlformats.org/officeDocument/2006/relationships/hyperlink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